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73ED5">
      <w:pPr>
        <w:spacing w:before="0" w:after="120" w:line="360" w:lineRule="auto"/>
        <w:jc w:val="center"/>
      </w:pPr>
      <w:r>
        <w:rPr>
          <w:rFonts w:ascii="Arial" w:hAnsi="Arial" w:eastAsia="黑体"/>
          <w:b/>
          <w:sz w:val="36"/>
        </w:rPr>
        <w:t>报 价 单</w:t>
      </w:r>
    </w:p>
    <w:p w14:paraId="641791F0">
      <w:pPr>
        <w:spacing w:before="0" w:after="240" w:line="360" w:lineRule="auto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sz w:val="32"/>
          <w:szCs w:val="32"/>
        </w:rPr>
        <w:t>（薛仁贵故里景区游客服务中心医疗室应急救护物资采购项目）</w:t>
      </w:r>
    </w:p>
    <w:p w14:paraId="7188FA5A">
      <w:pPr>
        <w:spacing w:before="120" w:after="80" w:line="360" w:lineRule="auto"/>
        <w:jc w:val="both"/>
      </w:pPr>
      <w:r>
        <w:rPr>
          <w:rFonts w:ascii="Arial" w:hAnsi="Arial" w:eastAsia="黑体"/>
          <w:b/>
          <w:sz w:val="28"/>
        </w:rPr>
        <w:t>一、项目基本信息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4"/>
        <w:gridCol w:w="6657"/>
      </w:tblGrid>
      <w:tr w14:paraId="2AAFD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4" w:type="dxa"/>
            <w:shd w:val="clear" w:color="auto" w:fill="D9D9D9"/>
            <w:vAlign w:val="center"/>
          </w:tcPr>
          <w:p w14:paraId="3F9F780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项目项目</w:t>
            </w:r>
          </w:p>
        </w:tc>
        <w:tc>
          <w:tcPr>
            <w:tcW w:w="6657" w:type="dxa"/>
            <w:shd w:val="clear" w:color="auto" w:fill="D9D9D9"/>
            <w:vAlign w:val="center"/>
          </w:tcPr>
          <w:p w14:paraId="45F80B1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内容</w:t>
            </w:r>
          </w:p>
        </w:tc>
      </w:tr>
      <w:tr w14:paraId="6DD8A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4" w:type="dxa"/>
            <w:vAlign w:val="center"/>
          </w:tcPr>
          <w:p w14:paraId="0A06643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项目名称</w:t>
            </w:r>
          </w:p>
        </w:tc>
        <w:tc>
          <w:tcPr>
            <w:tcW w:w="6657" w:type="dxa"/>
            <w:vAlign w:val="center"/>
          </w:tcPr>
          <w:p w14:paraId="6CC6AA2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薛仁贵故里景区游客服务中心医疗室应急救护物资采购项目</w:t>
            </w:r>
          </w:p>
        </w:tc>
      </w:tr>
      <w:tr w14:paraId="56721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4" w:type="dxa"/>
            <w:vAlign w:val="center"/>
          </w:tcPr>
          <w:p w14:paraId="28AE9A4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询价公告时间</w:t>
            </w:r>
          </w:p>
        </w:tc>
        <w:tc>
          <w:tcPr>
            <w:tcW w:w="6657" w:type="dxa"/>
            <w:vAlign w:val="center"/>
          </w:tcPr>
          <w:p w14:paraId="01A49A5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2026年9月5日08:00至2026年9月9日17:00（北京时间）</w:t>
            </w:r>
          </w:p>
        </w:tc>
      </w:tr>
      <w:tr w14:paraId="444F5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4" w:type="dxa"/>
            <w:vAlign w:val="center"/>
          </w:tcPr>
          <w:p w14:paraId="60E6836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报价文件递交截止时间</w:t>
            </w:r>
          </w:p>
        </w:tc>
        <w:tc>
          <w:tcPr>
            <w:tcW w:w="6657" w:type="dxa"/>
            <w:vAlign w:val="center"/>
          </w:tcPr>
          <w:p w14:paraId="30D8A1DE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2026年9月9日17:00（北京时间）</w:t>
            </w:r>
          </w:p>
        </w:tc>
      </w:tr>
      <w:tr w14:paraId="73D66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14" w:type="dxa"/>
            <w:vAlign w:val="center"/>
          </w:tcPr>
          <w:p w14:paraId="69C1301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供货期</w:t>
            </w:r>
          </w:p>
        </w:tc>
        <w:tc>
          <w:tcPr>
            <w:tcW w:w="6657" w:type="dxa"/>
            <w:vAlign w:val="center"/>
          </w:tcPr>
          <w:p w14:paraId="72ACDF5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自合同签订后</w:t>
            </w:r>
            <w:r>
              <w:rPr>
                <w:rFonts w:hint="eastAsia" w:ascii="Arial" w:hAnsi="Arial" w:eastAsia="宋体"/>
                <w:b w:val="0"/>
                <w:sz w:val="21"/>
                <w:lang w:val="en-US" w:eastAsia="zh-CN"/>
              </w:rPr>
              <w:t>1</w:t>
            </w:r>
            <w:r>
              <w:rPr>
                <w:rFonts w:ascii="Arial" w:hAnsi="Arial" w:eastAsia="宋体"/>
                <w:b w:val="0"/>
                <w:sz w:val="21"/>
              </w:rPr>
              <w:t>0天内完成供货、交付</w:t>
            </w:r>
          </w:p>
        </w:tc>
      </w:tr>
    </w:tbl>
    <w:p w14:paraId="1297EFB0">
      <w:pPr>
        <w:spacing w:before="200" w:after="80" w:line="360" w:lineRule="auto"/>
        <w:jc w:val="both"/>
      </w:pPr>
      <w:r>
        <w:rPr>
          <w:rFonts w:ascii="Arial" w:hAnsi="Arial" w:eastAsia="黑体"/>
          <w:b/>
          <w:sz w:val="28"/>
        </w:rPr>
        <w:t>二、供应商基本信息（由报价单位填写）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6236"/>
      </w:tblGrid>
      <w:tr w14:paraId="6BCE1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shd w:val="clear" w:color="auto" w:fill="D9D9D9"/>
            <w:vAlign w:val="center"/>
          </w:tcPr>
          <w:p w14:paraId="3F31A5C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项目项目</w:t>
            </w:r>
          </w:p>
        </w:tc>
        <w:tc>
          <w:tcPr>
            <w:tcW w:w="6236" w:type="dxa"/>
            <w:shd w:val="clear" w:color="auto" w:fill="D9D9D9"/>
            <w:vAlign w:val="center"/>
          </w:tcPr>
          <w:p w14:paraId="641C59F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内容</w:t>
            </w:r>
          </w:p>
        </w:tc>
      </w:tr>
      <w:tr w14:paraId="7BBC9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21F3768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供应商名称（</w:t>
            </w:r>
            <w:r>
              <w:rPr>
                <w:rFonts w:hint="eastAsia" w:ascii="Arial" w:hAnsi="Arial" w:eastAsia="宋体"/>
                <w:b w:val="0"/>
                <w:sz w:val="21"/>
                <w:lang w:val="en-US" w:eastAsia="zh-CN"/>
              </w:rPr>
              <w:t>加</w:t>
            </w:r>
            <w:r>
              <w:rPr>
                <w:rFonts w:ascii="Arial" w:hAnsi="Arial" w:eastAsia="宋体"/>
                <w:b w:val="0"/>
                <w:sz w:val="21"/>
              </w:rPr>
              <w:t>盖</w:t>
            </w:r>
            <w:r>
              <w:rPr>
                <w:rFonts w:hint="eastAsia" w:ascii="Arial" w:hAnsi="Arial" w:eastAsia="宋体"/>
                <w:b w:val="0"/>
                <w:sz w:val="21"/>
                <w:lang w:val="en-US" w:eastAsia="zh-CN"/>
              </w:rPr>
              <w:t>公</w:t>
            </w:r>
            <w:r>
              <w:rPr>
                <w:rFonts w:ascii="Arial" w:hAnsi="Arial" w:eastAsia="宋体"/>
                <w:b w:val="0"/>
                <w:sz w:val="21"/>
              </w:rPr>
              <w:t>章）</w:t>
            </w:r>
          </w:p>
        </w:tc>
        <w:tc>
          <w:tcPr>
            <w:tcW w:w="6236" w:type="dxa"/>
            <w:vAlign w:val="center"/>
          </w:tcPr>
          <w:p w14:paraId="7E86A9F4">
            <w:pPr>
              <w:spacing w:before="20" w:after="20" w:line="240" w:lineRule="auto"/>
              <w:ind w:left="0" w:right="0" w:firstLine="0"/>
              <w:jc w:val="center"/>
            </w:pPr>
          </w:p>
        </w:tc>
      </w:tr>
      <w:tr w14:paraId="090C84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170B087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统一社会信用代码</w:t>
            </w:r>
          </w:p>
        </w:tc>
        <w:tc>
          <w:tcPr>
            <w:tcW w:w="6236" w:type="dxa"/>
            <w:vAlign w:val="center"/>
          </w:tcPr>
          <w:p w14:paraId="18B21077">
            <w:pPr>
              <w:spacing w:before="20" w:after="20" w:line="240" w:lineRule="auto"/>
              <w:ind w:left="0" w:right="0" w:firstLine="0"/>
              <w:jc w:val="center"/>
            </w:pPr>
          </w:p>
        </w:tc>
      </w:tr>
      <w:tr w14:paraId="727DB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255C2BB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法定代表人</w:t>
            </w:r>
          </w:p>
        </w:tc>
        <w:tc>
          <w:tcPr>
            <w:tcW w:w="6236" w:type="dxa"/>
            <w:vAlign w:val="center"/>
          </w:tcPr>
          <w:p w14:paraId="1DE119CB">
            <w:pPr>
              <w:spacing w:before="20" w:after="20" w:line="240" w:lineRule="auto"/>
              <w:ind w:left="0" w:right="0" w:firstLine="0"/>
              <w:jc w:val="center"/>
            </w:pPr>
          </w:p>
        </w:tc>
      </w:tr>
      <w:tr w14:paraId="502D51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135D7CB1">
            <w:pPr>
              <w:spacing w:before="20" w:after="20" w:line="240" w:lineRule="auto"/>
              <w:ind w:left="0" w:right="0" w:firstLine="0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ascii="Arial" w:hAnsi="Arial" w:eastAsia="宋体"/>
                <w:b w:val="0"/>
                <w:sz w:val="21"/>
                <w:lang w:val="en-US" w:eastAsia="zh-CN"/>
              </w:rPr>
              <w:t>授权代表</w:t>
            </w:r>
          </w:p>
        </w:tc>
        <w:tc>
          <w:tcPr>
            <w:tcW w:w="6236" w:type="dxa"/>
            <w:vAlign w:val="center"/>
          </w:tcPr>
          <w:p w14:paraId="002319DF">
            <w:pPr>
              <w:spacing w:before="20" w:after="20" w:line="240" w:lineRule="auto"/>
              <w:ind w:left="0" w:right="0" w:firstLine="0"/>
              <w:jc w:val="center"/>
            </w:pPr>
          </w:p>
        </w:tc>
      </w:tr>
      <w:tr w14:paraId="52B2BE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653037C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联系电话</w:t>
            </w:r>
          </w:p>
        </w:tc>
        <w:tc>
          <w:tcPr>
            <w:tcW w:w="6236" w:type="dxa"/>
            <w:vAlign w:val="center"/>
          </w:tcPr>
          <w:p w14:paraId="0FEBC655">
            <w:pPr>
              <w:spacing w:before="20" w:after="20" w:line="240" w:lineRule="auto"/>
              <w:ind w:left="0" w:right="0" w:firstLine="0"/>
              <w:jc w:val="center"/>
            </w:pPr>
          </w:p>
        </w:tc>
      </w:tr>
      <w:tr w14:paraId="61387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131FAF0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通讯地址</w:t>
            </w:r>
          </w:p>
        </w:tc>
        <w:tc>
          <w:tcPr>
            <w:tcW w:w="6236" w:type="dxa"/>
            <w:vAlign w:val="center"/>
          </w:tcPr>
          <w:p w14:paraId="5F6A0EAB">
            <w:pPr>
              <w:spacing w:before="20" w:after="20" w:line="240" w:lineRule="auto"/>
              <w:ind w:left="0" w:right="0" w:firstLine="0"/>
              <w:jc w:val="center"/>
            </w:pPr>
          </w:p>
        </w:tc>
      </w:tr>
      <w:tr w14:paraId="1ED84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5" w:type="dxa"/>
            <w:vAlign w:val="center"/>
          </w:tcPr>
          <w:p w14:paraId="2C6E494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报价日期</w:t>
            </w:r>
          </w:p>
        </w:tc>
        <w:tc>
          <w:tcPr>
            <w:tcW w:w="6236" w:type="dxa"/>
            <w:vAlign w:val="center"/>
          </w:tcPr>
          <w:p w14:paraId="436E990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 xml:space="preserve">    年    月    日</w:t>
            </w:r>
          </w:p>
        </w:tc>
      </w:tr>
    </w:tbl>
    <w:p w14:paraId="6D14A81D">
      <w:pPr>
        <w:spacing w:before="200" w:after="80" w:line="360" w:lineRule="auto"/>
        <w:jc w:val="both"/>
        <w:rPr>
          <w:rFonts w:ascii="Arial" w:hAnsi="Arial" w:eastAsia="黑体"/>
          <w:b/>
          <w:sz w:val="28"/>
        </w:rPr>
      </w:pPr>
      <w:r>
        <w:rPr>
          <w:rFonts w:ascii="宋体" w:hAnsi="宋体" w:eastAsia="宋体" w:cs="宋体"/>
          <w:sz w:val="24"/>
          <w:szCs w:val="24"/>
        </w:rPr>
        <w:t>备注：经营医疗器械物资须附医疗器械经营资质复印件并加盖公章。</w:t>
      </w:r>
    </w:p>
    <w:p w14:paraId="6E207A8F">
      <w:pPr>
        <w:spacing w:before="200" w:after="80" w:line="360" w:lineRule="auto"/>
        <w:jc w:val="both"/>
      </w:pPr>
      <w:r>
        <w:rPr>
          <w:rFonts w:ascii="Arial" w:hAnsi="Arial" w:eastAsia="黑体"/>
          <w:b/>
          <w:sz w:val="28"/>
        </w:rPr>
        <w:t>三、报价汇总表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6"/>
        <w:gridCol w:w="2010"/>
        <w:gridCol w:w="3918"/>
      </w:tblGrid>
      <w:tr w14:paraId="6D67F0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96" w:type="dxa"/>
            <w:shd w:val="clear" w:color="auto" w:fill="D9D9D9"/>
            <w:vAlign w:val="center"/>
          </w:tcPr>
          <w:p w14:paraId="438357F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类别</w:t>
            </w:r>
          </w:p>
        </w:tc>
        <w:tc>
          <w:tcPr>
            <w:tcW w:w="2010" w:type="dxa"/>
            <w:shd w:val="clear" w:color="auto" w:fill="D9D9D9"/>
            <w:vAlign w:val="center"/>
          </w:tcPr>
          <w:p w14:paraId="2EE2E3A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报价金额（元）</w:t>
            </w:r>
          </w:p>
        </w:tc>
        <w:tc>
          <w:tcPr>
            <w:tcW w:w="3918" w:type="dxa"/>
            <w:shd w:val="clear" w:color="auto" w:fill="D9D9D9"/>
            <w:vAlign w:val="center"/>
          </w:tcPr>
          <w:p w14:paraId="53F7A88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备注</w:t>
            </w:r>
          </w:p>
        </w:tc>
      </w:tr>
      <w:tr w14:paraId="5C073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96" w:type="dxa"/>
            <w:vAlign w:val="center"/>
          </w:tcPr>
          <w:p w14:paraId="73802B7B">
            <w:pPr>
              <w:spacing w:before="20" w:after="20" w:line="240" w:lineRule="auto"/>
              <w:ind w:left="0" w:right="0" w:firstLine="0"/>
              <w:jc w:val="left"/>
            </w:pPr>
            <w:r>
              <w:rPr>
                <w:rFonts w:ascii="Arial" w:hAnsi="Arial" w:eastAsia="宋体"/>
                <w:b w:val="0"/>
                <w:sz w:val="21"/>
              </w:rPr>
              <w:t>一、基础设施与标识</w:t>
            </w:r>
          </w:p>
        </w:tc>
        <w:tc>
          <w:tcPr>
            <w:tcW w:w="2010" w:type="dxa"/>
            <w:vAlign w:val="center"/>
          </w:tcPr>
          <w:p w14:paraId="199CD6C5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3918" w:type="dxa"/>
            <w:vAlign w:val="center"/>
          </w:tcPr>
          <w:p w14:paraId="0338095D">
            <w:pPr>
              <w:spacing w:before="20" w:after="20" w:line="240" w:lineRule="auto"/>
              <w:ind w:left="0" w:right="0" w:firstLine="0"/>
              <w:jc w:val="center"/>
            </w:pPr>
          </w:p>
        </w:tc>
      </w:tr>
      <w:tr w14:paraId="7A130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96" w:type="dxa"/>
            <w:vAlign w:val="center"/>
          </w:tcPr>
          <w:p w14:paraId="63C7E9D1">
            <w:pPr>
              <w:spacing w:before="20" w:after="20" w:line="240" w:lineRule="auto"/>
              <w:ind w:left="0" w:right="0" w:firstLine="0"/>
              <w:jc w:val="left"/>
            </w:pPr>
            <w:r>
              <w:rPr>
                <w:rFonts w:ascii="Arial" w:hAnsi="Arial" w:eastAsia="宋体"/>
                <w:b w:val="0"/>
                <w:sz w:val="21"/>
              </w:rPr>
              <w:t>二、院前应急救护设备</w:t>
            </w:r>
          </w:p>
        </w:tc>
        <w:tc>
          <w:tcPr>
            <w:tcW w:w="2010" w:type="dxa"/>
            <w:vAlign w:val="center"/>
          </w:tcPr>
          <w:p w14:paraId="0F4CF9AF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3918" w:type="dxa"/>
            <w:vAlign w:val="center"/>
          </w:tcPr>
          <w:p w14:paraId="45C4DC36">
            <w:pPr>
              <w:spacing w:before="20" w:after="20" w:line="240" w:lineRule="auto"/>
              <w:ind w:left="0" w:right="0" w:firstLine="0"/>
              <w:jc w:val="center"/>
            </w:pPr>
          </w:p>
        </w:tc>
      </w:tr>
      <w:tr w14:paraId="68755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96" w:type="dxa"/>
            <w:vAlign w:val="center"/>
          </w:tcPr>
          <w:p w14:paraId="728D8085">
            <w:pPr>
              <w:spacing w:before="20" w:after="20" w:line="240" w:lineRule="auto"/>
              <w:ind w:left="0" w:right="0" w:firstLine="0"/>
              <w:jc w:val="left"/>
            </w:pPr>
            <w:r>
              <w:rPr>
                <w:rFonts w:ascii="Arial" w:hAnsi="Arial" w:eastAsia="宋体"/>
                <w:b w:val="0"/>
                <w:sz w:val="21"/>
              </w:rPr>
              <w:t>三、外伤处置耗材</w:t>
            </w:r>
          </w:p>
        </w:tc>
        <w:tc>
          <w:tcPr>
            <w:tcW w:w="2010" w:type="dxa"/>
            <w:vAlign w:val="center"/>
          </w:tcPr>
          <w:p w14:paraId="7DB6B60C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3918" w:type="dxa"/>
            <w:vAlign w:val="center"/>
          </w:tcPr>
          <w:p w14:paraId="7D5F69B1">
            <w:pPr>
              <w:spacing w:before="20" w:after="20" w:line="240" w:lineRule="auto"/>
              <w:ind w:left="0" w:right="0" w:firstLine="0"/>
              <w:jc w:val="center"/>
            </w:pPr>
          </w:p>
        </w:tc>
      </w:tr>
      <w:tr w14:paraId="4C2BC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96" w:type="dxa"/>
            <w:vAlign w:val="center"/>
          </w:tcPr>
          <w:p w14:paraId="44DF8948">
            <w:pPr>
              <w:spacing w:before="20" w:after="20" w:line="240" w:lineRule="auto"/>
              <w:ind w:left="0" w:right="0" w:firstLine="0"/>
              <w:jc w:val="left"/>
            </w:pPr>
            <w:r>
              <w:rPr>
                <w:rFonts w:ascii="Arial" w:hAnsi="Arial" w:eastAsia="宋体"/>
                <w:b w:val="0"/>
                <w:sz w:val="21"/>
              </w:rPr>
              <w:t>四、应急舒缓物资（非处方类）</w:t>
            </w:r>
          </w:p>
        </w:tc>
        <w:tc>
          <w:tcPr>
            <w:tcW w:w="2010" w:type="dxa"/>
            <w:vAlign w:val="center"/>
          </w:tcPr>
          <w:p w14:paraId="3B03D684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3918" w:type="dxa"/>
            <w:vAlign w:val="center"/>
          </w:tcPr>
          <w:p w14:paraId="706C5B89">
            <w:pPr>
              <w:spacing w:before="20" w:after="20" w:line="240" w:lineRule="auto"/>
              <w:ind w:left="0" w:right="0" w:firstLine="0"/>
              <w:jc w:val="center"/>
            </w:pPr>
          </w:p>
        </w:tc>
      </w:tr>
      <w:tr w14:paraId="33A03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96" w:type="dxa"/>
            <w:vAlign w:val="center"/>
          </w:tcPr>
          <w:p w14:paraId="3EABFB9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合 计</w:t>
            </w:r>
          </w:p>
        </w:tc>
        <w:tc>
          <w:tcPr>
            <w:tcW w:w="2010" w:type="dxa"/>
            <w:vAlign w:val="center"/>
          </w:tcPr>
          <w:p w14:paraId="1CA12662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3918" w:type="dxa"/>
            <w:vAlign w:val="center"/>
          </w:tcPr>
          <w:p w14:paraId="1C5E6430">
            <w:pPr>
              <w:spacing w:before="20" w:after="20" w:line="240" w:lineRule="auto"/>
              <w:ind w:left="0" w:right="0" w:firstLine="0"/>
              <w:jc w:val="both"/>
            </w:pPr>
            <w:r>
              <w:rPr>
                <w:rFonts w:ascii="Arial" w:hAnsi="Arial" w:eastAsia="宋体"/>
                <w:b/>
                <w:sz w:val="21"/>
              </w:rPr>
              <w:t>（大写）：</w:t>
            </w:r>
          </w:p>
        </w:tc>
      </w:tr>
    </w:tbl>
    <w:p w14:paraId="44E13CD4">
      <w:pPr>
        <w:spacing w:before="200" w:after="80" w:line="360" w:lineRule="auto"/>
        <w:jc w:val="both"/>
        <w:rPr>
          <w:rFonts w:ascii="Arial" w:hAnsi="Arial" w:eastAsia="黑体"/>
          <w:b/>
          <w:sz w:val="24"/>
        </w:rPr>
      </w:pPr>
      <w:r>
        <w:rPr>
          <w:rFonts w:ascii="宋体" w:hAnsi="宋体" w:eastAsia="宋体" w:cs="宋体"/>
          <w:sz w:val="24"/>
          <w:szCs w:val="24"/>
        </w:rPr>
        <w:t>说明：报价包含货款、运输、搬运、装卸、验收等全部费用，为项目全包价。</w:t>
      </w:r>
    </w:p>
    <w:p w14:paraId="474E83F9">
      <w:pPr>
        <w:spacing w:before="200" w:after="80" w:line="360" w:lineRule="auto"/>
        <w:jc w:val="both"/>
      </w:pPr>
      <w:r>
        <w:rPr>
          <w:rFonts w:ascii="Arial" w:hAnsi="Arial" w:eastAsia="黑体"/>
          <w:b/>
          <w:sz w:val="24"/>
        </w:rPr>
        <w:t>四、报价明细表（一）基础设施与标识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991"/>
        <w:gridCol w:w="2750"/>
        <w:gridCol w:w="771"/>
        <w:gridCol w:w="771"/>
        <w:gridCol w:w="1169"/>
        <w:gridCol w:w="1170"/>
      </w:tblGrid>
      <w:tr w14:paraId="18257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6" w:type="dxa"/>
            <w:shd w:val="clear" w:color="auto" w:fill="D9D9D9"/>
            <w:vAlign w:val="center"/>
          </w:tcPr>
          <w:p w14:paraId="4C64D43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序号</w:t>
            </w:r>
          </w:p>
        </w:tc>
        <w:tc>
          <w:tcPr>
            <w:tcW w:w="1991" w:type="dxa"/>
            <w:shd w:val="clear" w:color="auto" w:fill="D9D9D9"/>
            <w:vAlign w:val="center"/>
          </w:tcPr>
          <w:p w14:paraId="530A1374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品名</w:t>
            </w:r>
          </w:p>
        </w:tc>
        <w:tc>
          <w:tcPr>
            <w:tcW w:w="2750" w:type="dxa"/>
            <w:shd w:val="clear" w:color="auto" w:fill="D9D9D9"/>
            <w:vAlign w:val="center"/>
          </w:tcPr>
          <w:p w14:paraId="16E0754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规格/说明</w:t>
            </w:r>
          </w:p>
        </w:tc>
        <w:tc>
          <w:tcPr>
            <w:tcW w:w="771" w:type="dxa"/>
            <w:shd w:val="clear" w:color="auto" w:fill="D9D9D9"/>
            <w:vAlign w:val="center"/>
          </w:tcPr>
          <w:p w14:paraId="1DD0FF8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单位</w:t>
            </w:r>
          </w:p>
        </w:tc>
        <w:tc>
          <w:tcPr>
            <w:tcW w:w="771" w:type="dxa"/>
            <w:shd w:val="clear" w:color="auto" w:fill="D9D9D9"/>
            <w:vAlign w:val="center"/>
          </w:tcPr>
          <w:p w14:paraId="116FA1D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数量</w:t>
            </w:r>
          </w:p>
        </w:tc>
        <w:tc>
          <w:tcPr>
            <w:tcW w:w="1169" w:type="dxa"/>
            <w:shd w:val="clear" w:color="auto" w:fill="D9D9D9"/>
            <w:vAlign w:val="center"/>
          </w:tcPr>
          <w:p w14:paraId="40EE2AD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报价单价（元）</w:t>
            </w:r>
          </w:p>
        </w:tc>
        <w:tc>
          <w:tcPr>
            <w:tcW w:w="1170" w:type="dxa"/>
            <w:shd w:val="clear" w:color="auto" w:fill="D9D9D9"/>
            <w:vAlign w:val="center"/>
          </w:tcPr>
          <w:p w14:paraId="47D85EF4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报价金额（元）</w:t>
            </w:r>
          </w:p>
        </w:tc>
      </w:tr>
      <w:tr w14:paraId="4B351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6" w:type="dxa"/>
            <w:vAlign w:val="center"/>
          </w:tcPr>
          <w:p w14:paraId="336EEC6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991" w:type="dxa"/>
            <w:vAlign w:val="center"/>
          </w:tcPr>
          <w:p w14:paraId="1FF87EF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诊疗床</w:t>
            </w:r>
          </w:p>
        </w:tc>
        <w:tc>
          <w:tcPr>
            <w:tcW w:w="2750" w:type="dxa"/>
            <w:vAlign w:val="center"/>
          </w:tcPr>
          <w:p w14:paraId="7400914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医用诊断床，带枕头</w:t>
            </w:r>
          </w:p>
        </w:tc>
        <w:tc>
          <w:tcPr>
            <w:tcW w:w="771" w:type="dxa"/>
            <w:vAlign w:val="center"/>
          </w:tcPr>
          <w:p w14:paraId="1FFCA4C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张</w:t>
            </w:r>
          </w:p>
        </w:tc>
        <w:tc>
          <w:tcPr>
            <w:tcW w:w="771" w:type="dxa"/>
            <w:vAlign w:val="center"/>
          </w:tcPr>
          <w:p w14:paraId="2D9D50A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169" w:type="dxa"/>
          </w:tcPr>
          <w:p w14:paraId="746E1E1B">
            <w:pPr>
              <w:spacing w:after="0" w:line="240" w:lineRule="auto"/>
            </w:pPr>
          </w:p>
        </w:tc>
        <w:tc>
          <w:tcPr>
            <w:tcW w:w="1170" w:type="dxa"/>
          </w:tcPr>
          <w:p w14:paraId="67CD3FB8">
            <w:pPr>
              <w:spacing w:after="0" w:line="240" w:lineRule="auto"/>
            </w:pPr>
          </w:p>
        </w:tc>
      </w:tr>
      <w:tr w14:paraId="28374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6" w:type="dxa"/>
            <w:vAlign w:val="center"/>
          </w:tcPr>
          <w:p w14:paraId="2D548A9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</w:t>
            </w:r>
          </w:p>
        </w:tc>
        <w:tc>
          <w:tcPr>
            <w:tcW w:w="1991" w:type="dxa"/>
            <w:vAlign w:val="center"/>
          </w:tcPr>
          <w:p w14:paraId="16DE9F0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医用药品柜</w:t>
            </w:r>
          </w:p>
        </w:tc>
        <w:tc>
          <w:tcPr>
            <w:tcW w:w="2750" w:type="dxa"/>
            <w:vAlign w:val="center"/>
          </w:tcPr>
          <w:p w14:paraId="6EFDD8E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不锈钢，带锁，分层</w:t>
            </w:r>
          </w:p>
        </w:tc>
        <w:tc>
          <w:tcPr>
            <w:tcW w:w="771" w:type="dxa"/>
            <w:vAlign w:val="center"/>
          </w:tcPr>
          <w:p w14:paraId="1C4BAE7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个</w:t>
            </w:r>
          </w:p>
        </w:tc>
        <w:tc>
          <w:tcPr>
            <w:tcW w:w="771" w:type="dxa"/>
            <w:vAlign w:val="center"/>
          </w:tcPr>
          <w:p w14:paraId="41B53C7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169" w:type="dxa"/>
          </w:tcPr>
          <w:p w14:paraId="3C06055B">
            <w:pPr>
              <w:spacing w:after="0" w:line="240" w:lineRule="auto"/>
            </w:pPr>
          </w:p>
        </w:tc>
        <w:tc>
          <w:tcPr>
            <w:tcW w:w="1170" w:type="dxa"/>
          </w:tcPr>
          <w:p w14:paraId="36345C37">
            <w:pPr>
              <w:spacing w:after="0" w:line="240" w:lineRule="auto"/>
            </w:pPr>
          </w:p>
        </w:tc>
      </w:tr>
      <w:tr w14:paraId="0B0CA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6" w:type="dxa"/>
            <w:vAlign w:val="center"/>
          </w:tcPr>
          <w:p w14:paraId="60B2C46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3</w:t>
            </w:r>
          </w:p>
        </w:tc>
        <w:tc>
          <w:tcPr>
            <w:tcW w:w="1991" w:type="dxa"/>
            <w:vAlign w:val="center"/>
          </w:tcPr>
          <w:p w14:paraId="770A1FF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候诊椅</w:t>
            </w:r>
          </w:p>
        </w:tc>
        <w:tc>
          <w:tcPr>
            <w:tcW w:w="2750" w:type="dxa"/>
            <w:vAlign w:val="center"/>
          </w:tcPr>
          <w:p w14:paraId="2A2119A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三人位连排候诊椅</w:t>
            </w:r>
          </w:p>
        </w:tc>
        <w:tc>
          <w:tcPr>
            <w:tcW w:w="771" w:type="dxa"/>
            <w:vAlign w:val="center"/>
          </w:tcPr>
          <w:p w14:paraId="090F671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把</w:t>
            </w:r>
          </w:p>
        </w:tc>
        <w:tc>
          <w:tcPr>
            <w:tcW w:w="771" w:type="dxa"/>
            <w:vAlign w:val="center"/>
          </w:tcPr>
          <w:p w14:paraId="44E8ACA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169" w:type="dxa"/>
          </w:tcPr>
          <w:p w14:paraId="651CA722">
            <w:pPr>
              <w:spacing w:after="0" w:line="240" w:lineRule="auto"/>
            </w:pPr>
          </w:p>
        </w:tc>
        <w:tc>
          <w:tcPr>
            <w:tcW w:w="1170" w:type="dxa"/>
          </w:tcPr>
          <w:p w14:paraId="1A7B6164">
            <w:pPr>
              <w:spacing w:after="0" w:line="240" w:lineRule="auto"/>
            </w:pPr>
          </w:p>
        </w:tc>
      </w:tr>
      <w:tr w14:paraId="6D838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6" w:type="dxa"/>
            <w:vAlign w:val="center"/>
          </w:tcPr>
          <w:p w14:paraId="36418B5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4</w:t>
            </w:r>
          </w:p>
        </w:tc>
        <w:tc>
          <w:tcPr>
            <w:tcW w:w="1991" w:type="dxa"/>
            <w:vAlign w:val="center"/>
          </w:tcPr>
          <w:p w14:paraId="319F150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输液椅</w:t>
            </w:r>
          </w:p>
        </w:tc>
        <w:tc>
          <w:tcPr>
            <w:tcW w:w="2750" w:type="dxa"/>
            <w:vAlign w:val="center"/>
          </w:tcPr>
          <w:p w14:paraId="1F13D09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带扶手，可调节</w:t>
            </w:r>
          </w:p>
        </w:tc>
        <w:tc>
          <w:tcPr>
            <w:tcW w:w="771" w:type="dxa"/>
            <w:vAlign w:val="center"/>
          </w:tcPr>
          <w:p w14:paraId="2E7B56BE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把</w:t>
            </w:r>
          </w:p>
        </w:tc>
        <w:tc>
          <w:tcPr>
            <w:tcW w:w="771" w:type="dxa"/>
            <w:vAlign w:val="center"/>
          </w:tcPr>
          <w:p w14:paraId="6191517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169" w:type="dxa"/>
          </w:tcPr>
          <w:p w14:paraId="6C98AD93">
            <w:pPr>
              <w:spacing w:after="0" w:line="240" w:lineRule="auto"/>
            </w:pPr>
          </w:p>
        </w:tc>
        <w:tc>
          <w:tcPr>
            <w:tcW w:w="1170" w:type="dxa"/>
          </w:tcPr>
          <w:p w14:paraId="5FFF26C4">
            <w:pPr>
              <w:spacing w:after="0" w:line="240" w:lineRule="auto"/>
            </w:pPr>
          </w:p>
        </w:tc>
      </w:tr>
      <w:tr w14:paraId="05AEB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6" w:type="dxa"/>
            <w:vAlign w:val="center"/>
          </w:tcPr>
          <w:p w14:paraId="5D2DF75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</w:t>
            </w:r>
          </w:p>
        </w:tc>
        <w:tc>
          <w:tcPr>
            <w:tcW w:w="1991" w:type="dxa"/>
            <w:vAlign w:val="center"/>
          </w:tcPr>
          <w:p w14:paraId="7227C7A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不锈钢圆凳</w:t>
            </w:r>
          </w:p>
        </w:tc>
        <w:tc>
          <w:tcPr>
            <w:tcW w:w="2750" w:type="dxa"/>
            <w:vAlign w:val="center"/>
          </w:tcPr>
          <w:p w14:paraId="2E2FE87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医用，可升降</w:t>
            </w:r>
          </w:p>
        </w:tc>
        <w:tc>
          <w:tcPr>
            <w:tcW w:w="771" w:type="dxa"/>
            <w:vAlign w:val="center"/>
          </w:tcPr>
          <w:p w14:paraId="082A940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个</w:t>
            </w:r>
          </w:p>
        </w:tc>
        <w:tc>
          <w:tcPr>
            <w:tcW w:w="771" w:type="dxa"/>
            <w:vAlign w:val="center"/>
          </w:tcPr>
          <w:p w14:paraId="6DF657A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3</w:t>
            </w:r>
          </w:p>
        </w:tc>
        <w:tc>
          <w:tcPr>
            <w:tcW w:w="1169" w:type="dxa"/>
          </w:tcPr>
          <w:p w14:paraId="59139867">
            <w:pPr>
              <w:spacing w:after="0" w:line="240" w:lineRule="auto"/>
            </w:pPr>
          </w:p>
        </w:tc>
        <w:tc>
          <w:tcPr>
            <w:tcW w:w="1170" w:type="dxa"/>
          </w:tcPr>
          <w:p w14:paraId="44B0A8F9">
            <w:pPr>
              <w:spacing w:after="0" w:line="240" w:lineRule="auto"/>
            </w:pPr>
          </w:p>
        </w:tc>
      </w:tr>
      <w:tr w14:paraId="228F4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6" w:type="dxa"/>
            <w:vAlign w:val="center"/>
          </w:tcPr>
          <w:p w14:paraId="396EC6A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6</w:t>
            </w:r>
          </w:p>
        </w:tc>
        <w:tc>
          <w:tcPr>
            <w:tcW w:w="1991" w:type="dxa"/>
            <w:vAlign w:val="center"/>
          </w:tcPr>
          <w:p w14:paraId="0F06DC1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治疗手推车</w:t>
            </w:r>
          </w:p>
        </w:tc>
        <w:tc>
          <w:tcPr>
            <w:tcW w:w="2750" w:type="dxa"/>
            <w:vAlign w:val="center"/>
          </w:tcPr>
          <w:p w14:paraId="7363135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双层，带抽屉、护栏</w:t>
            </w:r>
          </w:p>
        </w:tc>
        <w:tc>
          <w:tcPr>
            <w:tcW w:w="771" w:type="dxa"/>
            <w:vAlign w:val="center"/>
          </w:tcPr>
          <w:p w14:paraId="06EE1DD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台</w:t>
            </w:r>
          </w:p>
        </w:tc>
        <w:tc>
          <w:tcPr>
            <w:tcW w:w="771" w:type="dxa"/>
            <w:vAlign w:val="center"/>
          </w:tcPr>
          <w:p w14:paraId="5047D2F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169" w:type="dxa"/>
          </w:tcPr>
          <w:p w14:paraId="5C8C87D1">
            <w:pPr>
              <w:spacing w:after="0" w:line="240" w:lineRule="auto"/>
            </w:pPr>
          </w:p>
        </w:tc>
        <w:tc>
          <w:tcPr>
            <w:tcW w:w="1170" w:type="dxa"/>
          </w:tcPr>
          <w:p w14:paraId="4D2BD053">
            <w:pPr>
              <w:spacing w:after="0" w:line="240" w:lineRule="auto"/>
            </w:pPr>
          </w:p>
        </w:tc>
      </w:tr>
      <w:tr w14:paraId="12E6F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6" w:type="dxa"/>
            <w:vAlign w:val="center"/>
          </w:tcPr>
          <w:p w14:paraId="7020E49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7</w:t>
            </w:r>
          </w:p>
        </w:tc>
        <w:tc>
          <w:tcPr>
            <w:tcW w:w="1991" w:type="dxa"/>
            <w:vAlign w:val="center"/>
          </w:tcPr>
          <w:p w14:paraId="1D86D77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医疗室标识系统</w:t>
            </w:r>
          </w:p>
        </w:tc>
        <w:tc>
          <w:tcPr>
            <w:tcW w:w="2750" w:type="dxa"/>
            <w:vAlign w:val="center"/>
          </w:tcPr>
          <w:p w14:paraId="0C4FE91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红十字标识、公示牌、功能分区标识</w:t>
            </w:r>
          </w:p>
        </w:tc>
        <w:tc>
          <w:tcPr>
            <w:tcW w:w="771" w:type="dxa"/>
            <w:vAlign w:val="center"/>
          </w:tcPr>
          <w:p w14:paraId="576AFB0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套</w:t>
            </w:r>
          </w:p>
        </w:tc>
        <w:tc>
          <w:tcPr>
            <w:tcW w:w="771" w:type="dxa"/>
            <w:vAlign w:val="center"/>
          </w:tcPr>
          <w:p w14:paraId="4AE4F27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169" w:type="dxa"/>
          </w:tcPr>
          <w:p w14:paraId="3C926C77">
            <w:pPr>
              <w:spacing w:after="0" w:line="240" w:lineRule="auto"/>
            </w:pPr>
          </w:p>
        </w:tc>
        <w:tc>
          <w:tcPr>
            <w:tcW w:w="1170" w:type="dxa"/>
          </w:tcPr>
          <w:p w14:paraId="2FF39DF0">
            <w:pPr>
              <w:spacing w:after="0" w:line="240" w:lineRule="auto"/>
            </w:pPr>
          </w:p>
        </w:tc>
      </w:tr>
      <w:tr w14:paraId="7471F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6" w:type="dxa"/>
            <w:vAlign w:val="center"/>
          </w:tcPr>
          <w:p w14:paraId="18B98E84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8</w:t>
            </w:r>
          </w:p>
        </w:tc>
        <w:tc>
          <w:tcPr>
            <w:tcW w:w="1991" w:type="dxa"/>
            <w:vAlign w:val="center"/>
          </w:tcPr>
          <w:p w14:paraId="711CA70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医用垃圾桶</w:t>
            </w:r>
          </w:p>
        </w:tc>
        <w:tc>
          <w:tcPr>
            <w:tcW w:w="2750" w:type="dxa"/>
            <w:vAlign w:val="center"/>
          </w:tcPr>
          <w:p w14:paraId="2B22BC4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带盖，脚踏式</w:t>
            </w:r>
          </w:p>
        </w:tc>
        <w:tc>
          <w:tcPr>
            <w:tcW w:w="771" w:type="dxa"/>
            <w:vAlign w:val="center"/>
          </w:tcPr>
          <w:p w14:paraId="3FCEFF7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个</w:t>
            </w:r>
          </w:p>
        </w:tc>
        <w:tc>
          <w:tcPr>
            <w:tcW w:w="771" w:type="dxa"/>
            <w:vAlign w:val="center"/>
          </w:tcPr>
          <w:p w14:paraId="7DB9782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</w:t>
            </w:r>
          </w:p>
        </w:tc>
        <w:tc>
          <w:tcPr>
            <w:tcW w:w="1169" w:type="dxa"/>
          </w:tcPr>
          <w:p w14:paraId="78C8AE0D">
            <w:pPr>
              <w:spacing w:after="0" w:line="240" w:lineRule="auto"/>
            </w:pPr>
          </w:p>
        </w:tc>
        <w:tc>
          <w:tcPr>
            <w:tcW w:w="1170" w:type="dxa"/>
          </w:tcPr>
          <w:p w14:paraId="0629D3B5">
            <w:pPr>
              <w:spacing w:after="0" w:line="240" w:lineRule="auto"/>
            </w:pPr>
          </w:p>
        </w:tc>
      </w:tr>
      <w:tr w14:paraId="3B450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6" w:type="dxa"/>
            <w:vAlign w:val="center"/>
          </w:tcPr>
          <w:p w14:paraId="3479F9D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9</w:t>
            </w:r>
          </w:p>
        </w:tc>
        <w:tc>
          <w:tcPr>
            <w:tcW w:w="1991" w:type="dxa"/>
            <w:vAlign w:val="center"/>
          </w:tcPr>
          <w:p w14:paraId="627D1D0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宣传栏/资料架</w:t>
            </w:r>
          </w:p>
        </w:tc>
        <w:tc>
          <w:tcPr>
            <w:tcW w:w="2750" w:type="dxa"/>
            <w:vAlign w:val="center"/>
          </w:tcPr>
          <w:p w14:paraId="153E373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壁挂式，应急救护知识宣传</w:t>
            </w:r>
          </w:p>
        </w:tc>
        <w:tc>
          <w:tcPr>
            <w:tcW w:w="771" w:type="dxa"/>
            <w:vAlign w:val="center"/>
          </w:tcPr>
          <w:p w14:paraId="2C899AF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个</w:t>
            </w:r>
          </w:p>
        </w:tc>
        <w:tc>
          <w:tcPr>
            <w:tcW w:w="771" w:type="dxa"/>
            <w:vAlign w:val="center"/>
          </w:tcPr>
          <w:p w14:paraId="6E1910DE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169" w:type="dxa"/>
          </w:tcPr>
          <w:p w14:paraId="1F3EE0C2">
            <w:pPr>
              <w:spacing w:after="0" w:line="240" w:lineRule="auto"/>
            </w:pPr>
          </w:p>
        </w:tc>
        <w:tc>
          <w:tcPr>
            <w:tcW w:w="1170" w:type="dxa"/>
          </w:tcPr>
          <w:p w14:paraId="207E898D">
            <w:pPr>
              <w:spacing w:after="0" w:line="240" w:lineRule="auto"/>
            </w:pPr>
          </w:p>
        </w:tc>
      </w:tr>
      <w:tr w14:paraId="78915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6" w:type="dxa"/>
            <w:vAlign w:val="center"/>
          </w:tcPr>
          <w:p w14:paraId="3117596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</w:t>
            </w:r>
          </w:p>
        </w:tc>
        <w:tc>
          <w:tcPr>
            <w:tcW w:w="1991" w:type="dxa"/>
            <w:vAlign w:val="center"/>
          </w:tcPr>
          <w:p w14:paraId="79B0BB74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免洗消毒凝胶架</w:t>
            </w:r>
          </w:p>
        </w:tc>
        <w:tc>
          <w:tcPr>
            <w:tcW w:w="2750" w:type="dxa"/>
            <w:vAlign w:val="center"/>
          </w:tcPr>
          <w:p w14:paraId="6080588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壁挂式，含凝胶</w:t>
            </w:r>
          </w:p>
        </w:tc>
        <w:tc>
          <w:tcPr>
            <w:tcW w:w="771" w:type="dxa"/>
            <w:vAlign w:val="center"/>
          </w:tcPr>
          <w:p w14:paraId="1A11ACB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个</w:t>
            </w:r>
          </w:p>
        </w:tc>
        <w:tc>
          <w:tcPr>
            <w:tcW w:w="771" w:type="dxa"/>
            <w:vAlign w:val="center"/>
          </w:tcPr>
          <w:p w14:paraId="43FE179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</w:t>
            </w:r>
          </w:p>
        </w:tc>
        <w:tc>
          <w:tcPr>
            <w:tcW w:w="1169" w:type="dxa"/>
          </w:tcPr>
          <w:p w14:paraId="1C7BA9A2">
            <w:pPr>
              <w:spacing w:after="0" w:line="240" w:lineRule="auto"/>
            </w:pPr>
          </w:p>
        </w:tc>
        <w:tc>
          <w:tcPr>
            <w:tcW w:w="1170" w:type="dxa"/>
          </w:tcPr>
          <w:p w14:paraId="6C760C4D">
            <w:pPr>
              <w:spacing w:after="0" w:line="240" w:lineRule="auto"/>
            </w:pPr>
          </w:p>
        </w:tc>
      </w:tr>
      <w:tr w14:paraId="602C2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6" w:type="dxa"/>
            <w:vAlign w:val="center"/>
          </w:tcPr>
          <w:p w14:paraId="4531AED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11</w:t>
            </w:r>
          </w:p>
        </w:tc>
        <w:tc>
          <w:tcPr>
            <w:tcW w:w="1991" w:type="dxa"/>
            <w:vAlign w:val="center"/>
          </w:tcPr>
          <w:p w14:paraId="488AF494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医疗废物利器盒</w:t>
            </w:r>
          </w:p>
        </w:tc>
        <w:tc>
          <w:tcPr>
            <w:tcW w:w="2750" w:type="dxa"/>
            <w:vAlign w:val="center"/>
          </w:tcPr>
          <w:p w14:paraId="0BC61AE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一次性，防穿刺</w:t>
            </w:r>
          </w:p>
        </w:tc>
        <w:tc>
          <w:tcPr>
            <w:tcW w:w="771" w:type="dxa"/>
            <w:vAlign w:val="center"/>
          </w:tcPr>
          <w:p w14:paraId="101158F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个</w:t>
            </w:r>
          </w:p>
        </w:tc>
        <w:tc>
          <w:tcPr>
            <w:tcW w:w="771" w:type="dxa"/>
            <w:vAlign w:val="center"/>
          </w:tcPr>
          <w:p w14:paraId="013A08C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</w:t>
            </w:r>
          </w:p>
        </w:tc>
        <w:tc>
          <w:tcPr>
            <w:tcW w:w="1169" w:type="dxa"/>
          </w:tcPr>
          <w:p w14:paraId="4E58ABBA">
            <w:pPr>
              <w:spacing w:after="0" w:line="240" w:lineRule="auto"/>
            </w:pPr>
          </w:p>
        </w:tc>
        <w:tc>
          <w:tcPr>
            <w:tcW w:w="1170" w:type="dxa"/>
          </w:tcPr>
          <w:p w14:paraId="3D550071">
            <w:pPr>
              <w:spacing w:after="0" w:line="240" w:lineRule="auto"/>
            </w:pPr>
          </w:p>
        </w:tc>
      </w:tr>
      <w:tr w14:paraId="14506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6" w:type="dxa"/>
            <w:vAlign w:val="center"/>
          </w:tcPr>
          <w:p w14:paraId="1D2A21B6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1991" w:type="dxa"/>
            <w:vAlign w:val="center"/>
          </w:tcPr>
          <w:p w14:paraId="331D3EB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本类合计</w:t>
            </w:r>
          </w:p>
        </w:tc>
        <w:tc>
          <w:tcPr>
            <w:tcW w:w="2750" w:type="dxa"/>
            <w:vAlign w:val="center"/>
          </w:tcPr>
          <w:p w14:paraId="5F282D1C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771" w:type="dxa"/>
            <w:vAlign w:val="center"/>
          </w:tcPr>
          <w:p w14:paraId="6CBA2D2E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771" w:type="dxa"/>
            <w:vAlign w:val="center"/>
          </w:tcPr>
          <w:p w14:paraId="6D301929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1169" w:type="dxa"/>
          </w:tcPr>
          <w:p w14:paraId="7E3F0A74">
            <w:pPr>
              <w:spacing w:after="0" w:line="240" w:lineRule="auto"/>
            </w:pPr>
          </w:p>
        </w:tc>
        <w:tc>
          <w:tcPr>
            <w:tcW w:w="1170" w:type="dxa"/>
          </w:tcPr>
          <w:p w14:paraId="21A0BFDE">
            <w:pPr>
              <w:spacing w:after="0" w:line="240" w:lineRule="auto"/>
            </w:pPr>
          </w:p>
        </w:tc>
      </w:tr>
    </w:tbl>
    <w:p w14:paraId="50679523">
      <w:pPr>
        <w:spacing w:before="200" w:after="80" w:line="360" w:lineRule="auto"/>
        <w:jc w:val="both"/>
      </w:pPr>
      <w:r>
        <w:rPr>
          <w:rFonts w:ascii="Arial" w:hAnsi="Arial" w:eastAsia="黑体"/>
          <w:b/>
          <w:sz w:val="24"/>
        </w:rPr>
        <w:t>五、报价明细表（二）院前应急救护设备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"/>
        <w:gridCol w:w="2008"/>
        <w:gridCol w:w="2738"/>
        <w:gridCol w:w="770"/>
        <w:gridCol w:w="770"/>
        <w:gridCol w:w="1169"/>
        <w:gridCol w:w="1169"/>
      </w:tblGrid>
      <w:tr w14:paraId="39FD9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shd w:val="clear" w:color="auto" w:fill="D9D9D9"/>
            <w:vAlign w:val="center"/>
          </w:tcPr>
          <w:p w14:paraId="5FA3F8C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序号</w:t>
            </w:r>
          </w:p>
        </w:tc>
        <w:tc>
          <w:tcPr>
            <w:tcW w:w="2008" w:type="dxa"/>
            <w:shd w:val="clear" w:color="auto" w:fill="D9D9D9"/>
            <w:vAlign w:val="center"/>
          </w:tcPr>
          <w:p w14:paraId="0B63271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品名</w:t>
            </w:r>
          </w:p>
        </w:tc>
        <w:tc>
          <w:tcPr>
            <w:tcW w:w="2738" w:type="dxa"/>
            <w:shd w:val="clear" w:color="auto" w:fill="D9D9D9"/>
            <w:vAlign w:val="center"/>
          </w:tcPr>
          <w:p w14:paraId="451529B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规格/说明</w:t>
            </w:r>
          </w:p>
        </w:tc>
        <w:tc>
          <w:tcPr>
            <w:tcW w:w="770" w:type="dxa"/>
            <w:shd w:val="clear" w:color="auto" w:fill="D9D9D9"/>
            <w:vAlign w:val="center"/>
          </w:tcPr>
          <w:p w14:paraId="788856E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单位</w:t>
            </w:r>
          </w:p>
        </w:tc>
        <w:tc>
          <w:tcPr>
            <w:tcW w:w="770" w:type="dxa"/>
            <w:shd w:val="clear" w:color="auto" w:fill="D9D9D9"/>
            <w:vAlign w:val="center"/>
          </w:tcPr>
          <w:p w14:paraId="310E21B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数量</w:t>
            </w:r>
          </w:p>
        </w:tc>
        <w:tc>
          <w:tcPr>
            <w:tcW w:w="1169" w:type="dxa"/>
            <w:shd w:val="clear" w:color="auto" w:fill="D9D9D9"/>
            <w:vAlign w:val="center"/>
          </w:tcPr>
          <w:p w14:paraId="0B3A39D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报价单价（元）</w:t>
            </w:r>
          </w:p>
        </w:tc>
        <w:tc>
          <w:tcPr>
            <w:tcW w:w="1169" w:type="dxa"/>
            <w:shd w:val="clear" w:color="auto" w:fill="D9D9D9"/>
            <w:vAlign w:val="center"/>
          </w:tcPr>
          <w:p w14:paraId="3F1E647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报价金额（元）</w:t>
            </w:r>
          </w:p>
        </w:tc>
      </w:tr>
      <w:tr w14:paraId="05C66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47F1FD7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2008" w:type="dxa"/>
            <w:vAlign w:val="center"/>
          </w:tcPr>
          <w:p w14:paraId="0B32179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手提急救箱</w:t>
            </w:r>
          </w:p>
        </w:tc>
        <w:tc>
          <w:tcPr>
            <w:tcW w:w="2738" w:type="dxa"/>
            <w:vAlign w:val="center"/>
          </w:tcPr>
          <w:p w14:paraId="50DD2FC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含基础器械，分层设计</w:t>
            </w:r>
          </w:p>
        </w:tc>
        <w:tc>
          <w:tcPr>
            <w:tcW w:w="770" w:type="dxa"/>
            <w:vAlign w:val="center"/>
          </w:tcPr>
          <w:p w14:paraId="40707E8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套</w:t>
            </w:r>
          </w:p>
        </w:tc>
        <w:tc>
          <w:tcPr>
            <w:tcW w:w="770" w:type="dxa"/>
            <w:vAlign w:val="center"/>
          </w:tcPr>
          <w:p w14:paraId="420C638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</w:t>
            </w:r>
          </w:p>
        </w:tc>
        <w:tc>
          <w:tcPr>
            <w:tcW w:w="1169" w:type="dxa"/>
          </w:tcPr>
          <w:p w14:paraId="699A5A34">
            <w:pPr>
              <w:spacing w:after="0" w:line="240" w:lineRule="auto"/>
            </w:pPr>
          </w:p>
        </w:tc>
        <w:tc>
          <w:tcPr>
            <w:tcW w:w="1169" w:type="dxa"/>
          </w:tcPr>
          <w:p w14:paraId="0C54FEFE">
            <w:pPr>
              <w:spacing w:after="0" w:line="240" w:lineRule="auto"/>
            </w:pPr>
          </w:p>
        </w:tc>
      </w:tr>
      <w:tr w14:paraId="65C01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65E3091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</w:t>
            </w:r>
          </w:p>
        </w:tc>
        <w:tc>
          <w:tcPr>
            <w:tcW w:w="2008" w:type="dxa"/>
            <w:vAlign w:val="center"/>
          </w:tcPr>
          <w:p w14:paraId="1EE8B6E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电子血压计</w:t>
            </w:r>
          </w:p>
        </w:tc>
        <w:tc>
          <w:tcPr>
            <w:tcW w:w="2738" w:type="dxa"/>
            <w:vAlign w:val="center"/>
          </w:tcPr>
          <w:p w14:paraId="1132899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上臂式，全自动</w:t>
            </w:r>
          </w:p>
        </w:tc>
        <w:tc>
          <w:tcPr>
            <w:tcW w:w="770" w:type="dxa"/>
            <w:vAlign w:val="center"/>
          </w:tcPr>
          <w:p w14:paraId="5296A10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台</w:t>
            </w:r>
          </w:p>
        </w:tc>
        <w:tc>
          <w:tcPr>
            <w:tcW w:w="770" w:type="dxa"/>
            <w:vAlign w:val="center"/>
          </w:tcPr>
          <w:p w14:paraId="5DD6A3A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169" w:type="dxa"/>
          </w:tcPr>
          <w:p w14:paraId="5EEA7489">
            <w:pPr>
              <w:spacing w:after="0" w:line="240" w:lineRule="auto"/>
            </w:pPr>
          </w:p>
        </w:tc>
        <w:tc>
          <w:tcPr>
            <w:tcW w:w="1169" w:type="dxa"/>
          </w:tcPr>
          <w:p w14:paraId="3536E8BD">
            <w:pPr>
              <w:spacing w:after="0" w:line="240" w:lineRule="auto"/>
            </w:pPr>
          </w:p>
        </w:tc>
      </w:tr>
      <w:tr w14:paraId="39FA5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6D998DB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3</w:t>
            </w:r>
          </w:p>
        </w:tc>
        <w:tc>
          <w:tcPr>
            <w:tcW w:w="2008" w:type="dxa"/>
            <w:vAlign w:val="center"/>
          </w:tcPr>
          <w:p w14:paraId="7BFEA87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电子体温计</w:t>
            </w:r>
          </w:p>
        </w:tc>
        <w:tc>
          <w:tcPr>
            <w:tcW w:w="2738" w:type="dxa"/>
            <w:vAlign w:val="center"/>
          </w:tcPr>
          <w:p w14:paraId="568FD46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快速测温</w:t>
            </w:r>
          </w:p>
        </w:tc>
        <w:tc>
          <w:tcPr>
            <w:tcW w:w="770" w:type="dxa"/>
            <w:vAlign w:val="center"/>
          </w:tcPr>
          <w:p w14:paraId="2E588A6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支</w:t>
            </w:r>
          </w:p>
        </w:tc>
        <w:tc>
          <w:tcPr>
            <w:tcW w:w="770" w:type="dxa"/>
            <w:vAlign w:val="center"/>
          </w:tcPr>
          <w:p w14:paraId="088455C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</w:t>
            </w:r>
          </w:p>
        </w:tc>
        <w:tc>
          <w:tcPr>
            <w:tcW w:w="1169" w:type="dxa"/>
          </w:tcPr>
          <w:p w14:paraId="296D7B19">
            <w:pPr>
              <w:spacing w:after="0" w:line="240" w:lineRule="auto"/>
            </w:pPr>
          </w:p>
        </w:tc>
        <w:tc>
          <w:tcPr>
            <w:tcW w:w="1169" w:type="dxa"/>
          </w:tcPr>
          <w:p w14:paraId="5A43ADDF">
            <w:pPr>
              <w:spacing w:after="0" w:line="240" w:lineRule="auto"/>
            </w:pPr>
          </w:p>
        </w:tc>
      </w:tr>
      <w:tr w14:paraId="12959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5FA2DD0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4</w:t>
            </w:r>
          </w:p>
        </w:tc>
        <w:tc>
          <w:tcPr>
            <w:tcW w:w="2008" w:type="dxa"/>
            <w:vAlign w:val="center"/>
          </w:tcPr>
          <w:p w14:paraId="2E968F1E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听诊器</w:t>
            </w:r>
          </w:p>
        </w:tc>
        <w:tc>
          <w:tcPr>
            <w:tcW w:w="2738" w:type="dxa"/>
            <w:vAlign w:val="center"/>
          </w:tcPr>
          <w:p w14:paraId="024CC04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医用双头</w:t>
            </w:r>
          </w:p>
        </w:tc>
        <w:tc>
          <w:tcPr>
            <w:tcW w:w="770" w:type="dxa"/>
            <w:vAlign w:val="center"/>
          </w:tcPr>
          <w:p w14:paraId="7B888DA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个</w:t>
            </w:r>
          </w:p>
        </w:tc>
        <w:tc>
          <w:tcPr>
            <w:tcW w:w="770" w:type="dxa"/>
            <w:vAlign w:val="center"/>
          </w:tcPr>
          <w:p w14:paraId="613835E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169" w:type="dxa"/>
          </w:tcPr>
          <w:p w14:paraId="6A095AD5">
            <w:pPr>
              <w:spacing w:after="0" w:line="240" w:lineRule="auto"/>
            </w:pPr>
          </w:p>
        </w:tc>
        <w:tc>
          <w:tcPr>
            <w:tcW w:w="1169" w:type="dxa"/>
          </w:tcPr>
          <w:p w14:paraId="1C584BF7">
            <w:pPr>
              <w:spacing w:after="0" w:line="240" w:lineRule="auto"/>
            </w:pPr>
          </w:p>
        </w:tc>
      </w:tr>
      <w:tr w14:paraId="6C203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443A922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</w:t>
            </w:r>
          </w:p>
        </w:tc>
        <w:tc>
          <w:tcPr>
            <w:tcW w:w="2008" w:type="dxa"/>
            <w:vAlign w:val="center"/>
          </w:tcPr>
          <w:p w14:paraId="6B4C42B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氧气袋</w:t>
            </w:r>
          </w:p>
        </w:tc>
        <w:tc>
          <w:tcPr>
            <w:tcW w:w="2738" w:type="dxa"/>
            <w:vAlign w:val="center"/>
          </w:tcPr>
          <w:p w14:paraId="55A883C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42L，附鼻氧管</w:t>
            </w:r>
          </w:p>
        </w:tc>
        <w:tc>
          <w:tcPr>
            <w:tcW w:w="770" w:type="dxa"/>
            <w:vAlign w:val="center"/>
          </w:tcPr>
          <w:p w14:paraId="33168DC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个</w:t>
            </w:r>
          </w:p>
        </w:tc>
        <w:tc>
          <w:tcPr>
            <w:tcW w:w="770" w:type="dxa"/>
            <w:vAlign w:val="center"/>
          </w:tcPr>
          <w:p w14:paraId="20C297D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</w:t>
            </w:r>
          </w:p>
        </w:tc>
        <w:tc>
          <w:tcPr>
            <w:tcW w:w="1169" w:type="dxa"/>
          </w:tcPr>
          <w:p w14:paraId="4B9A3A0F">
            <w:pPr>
              <w:spacing w:after="0" w:line="240" w:lineRule="auto"/>
            </w:pPr>
          </w:p>
        </w:tc>
        <w:tc>
          <w:tcPr>
            <w:tcW w:w="1169" w:type="dxa"/>
          </w:tcPr>
          <w:p w14:paraId="60AADD10">
            <w:pPr>
              <w:spacing w:after="0" w:line="240" w:lineRule="auto"/>
            </w:pPr>
          </w:p>
        </w:tc>
      </w:tr>
      <w:tr w14:paraId="0B60B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3EA7F26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6</w:t>
            </w:r>
          </w:p>
        </w:tc>
        <w:tc>
          <w:tcPr>
            <w:tcW w:w="2008" w:type="dxa"/>
            <w:vAlign w:val="center"/>
          </w:tcPr>
          <w:p w14:paraId="09A5F4D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简易呼吸器</w:t>
            </w:r>
          </w:p>
        </w:tc>
        <w:tc>
          <w:tcPr>
            <w:tcW w:w="2738" w:type="dxa"/>
            <w:vAlign w:val="center"/>
          </w:tcPr>
          <w:p w14:paraId="4BDC2C8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成人型，含面罩</w:t>
            </w:r>
          </w:p>
        </w:tc>
        <w:tc>
          <w:tcPr>
            <w:tcW w:w="770" w:type="dxa"/>
            <w:vAlign w:val="center"/>
          </w:tcPr>
          <w:p w14:paraId="08150AB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套</w:t>
            </w:r>
          </w:p>
        </w:tc>
        <w:tc>
          <w:tcPr>
            <w:tcW w:w="770" w:type="dxa"/>
            <w:vAlign w:val="center"/>
          </w:tcPr>
          <w:p w14:paraId="488F611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169" w:type="dxa"/>
          </w:tcPr>
          <w:p w14:paraId="32C14C90">
            <w:pPr>
              <w:spacing w:after="0" w:line="240" w:lineRule="auto"/>
            </w:pPr>
          </w:p>
        </w:tc>
        <w:tc>
          <w:tcPr>
            <w:tcW w:w="1169" w:type="dxa"/>
          </w:tcPr>
          <w:p w14:paraId="64BE0F38">
            <w:pPr>
              <w:spacing w:after="0" w:line="240" w:lineRule="auto"/>
            </w:pPr>
          </w:p>
        </w:tc>
      </w:tr>
      <w:tr w14:paraId="07470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79F0008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7</w:t>
            </w:r>
          </w:p>
        </w:tc>
        <w:tc>
          <w:tcPr>
            <w:tcW w:w="2008" w:type="dxa"/>
            <w:vAlign w:val="center"/>
          </w:tcPr>
          <w:p w14:paraId="617F0DC4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折叠担架</w:t>
            </w:r>
          </w:p>
        </w:tc>
        <w:tc>
          <w:tcPr>
            <w:tcW w:w="2738" w:type="dxa"/>
            <w:vAlign w:val="center"/>
          </w:tcPr>
          <w:p w14:paraId="6CC25A0E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铝合金，可折叠</w:t>
            </w:r>
          </w:p>
        </w:tc>
        <w:tc>
          <w:tcPr>
            <w:tcW w:w="770" w:type="dxa"/>
            <w:vAlign w:val="center"/>
          </w:tcPr>
          <w:p w14:paraId="52DAB64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副</w:t>
            </w:r>
          </w:p>
        </w:tc>
        <w:tc>
          <w:tcPr>
            <w:tcW w:w="770" w:type="dxa"/>
            <w:vAlign w:val="center"/>
          </w:tcPr>
          <w:p w14:paraId="14E9CF9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169" w:type="dxa"/>
          </w:tcPr>
          <w:p w14:paraId="05AECA82">
            <w:pPr>
              <w:spacing w:after="0" w:line="240" w:lineRule="auto"/>
            </w:pPr>
          </w:p>
        </w:tc>
        <w:tc>
          <w:tcPr>
            <w:tcW w:w="1169" w:type="dxa"/>
          </w:tcPr>
          <w:p w14:paraId="6F515BB8">
            <w:pPr>
              <w:spacing w:after="0" w:line="240" w:lineRule="auto"/>
            </w:pPr>
          </w:p>
        </w:tc>
      </w:tr>
      <w:tr w14:paraId="51CED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63C29B8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8</w:t>
            </w:r>
          </w:p>
        </w:tc>
        <w:tc>
          <w:tcPr>
            <w:tcW w:w="2008" w:type="dxa"/>
            <w:vAlign w:val="center"/>
          </w:tcPr>
          <w:p w14:paraId="45CECAB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折叠轮椅</w:t>
            </w:r>
          </w:p>
        </w:tc>
        <w:tc>
          <w:tcPr>
            <w:tcW w:w="2738" w:type="dxa"/>
            <w:vAlign w:val="center"/>
          </w:tcPr>
          <w:p w14:paraId="7DEAFD7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轻便型，带手刹</w:t>
            </w:r>
          </w:p>
        </w:tc>
        <w:tc>
          <w:tcPr>
            <w:tcW w:w="770" w:type="dxa"/>
            <w:vAlign w:val="center"/>
          </w:tcPr>
          <w:p w14:paraId="1ED66AD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台</w:t>
            </w:r>
          </w:p>
        </w:tc>
        <w:tc>
          <w:tcPr>
            <w:tcW w:w="770" w:type="dxa"/>
            <w:vAlign w:val="center"/>
          </w:tcPr>
          <w:p w14:paraId="4360E7E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169" w:type="dxa"/>
          </w:tcPr>
          <w:p w14:paraId="7E03BED7">
            <w:pPr>
              <w:spacing w:after="0" w:line="240" w:lineRule="auto"/>
            </w:pPr>
          </w:p>
        </w:tc>
        <w:tc>
          <w:tcPr>
            <w:tcW w:w="1169" w:type="dxa"/>
          </w:tcPr>
          <w:p w14:paraId="6C98D70B">
            <w:pPr>
              <w:spacing w:after="0" w:line="240" w:lineRule="auto"/>
            </w:pPr>
          </w:p>
        </w:tc>
      </w:tr>
      <w:tr w14:paraId="6E384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6DA40FC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9</w:t>
            </w:r>
          </w:p>
        </w:tc>
        <w:tc>
          <w:tcPr>
            <w:tcW w:w="2008" w:type="dxa"/>
            <w:vAlign w:val="center"/>
          </w:tcPr>
          <w:p w14:paraId="380BA09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拐杖</w:t>
            </w:r>
          </w:p>
        </w:tc>
        <w:tc>
          <w:tcPr>
            <w:tcW w:w="2738" w:type="dxa"/>
            <w:vAlign w:val="center"/>
          </w:tcPr>
          <w:p w14:paraId="08A2A9A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铝合金，可调节</w:t>
            </w:r>
          </w:p>
        </w:tc>
        <w:tc>
          <w:tcPr>
            <w:tcW w:w="770" w:type="dxa"/>
            <w:vAlign w:val="center"/>
          </w:tcPr>
          <w:p w14:paraId="5F3DD05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副</w:t>
            </w:r>
          </w:p>
        </w:tc>
        <w:tc>
          <w:tcPr>
            <w:tcW w:w="770" w:type="dxa"/>
            <w:vAlign w:val="center"/>
          </w:tcPr>
          <w:p w14:paraId="46DE4E3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</w:t>
            </w:r>
          </w:p>
        </w:tc>
        <w:tc>
          <w:tcPr>
            <w:tcW w:w="1169" w:type="dxa"/>
          </w:tcPr>
          <w:p w14:paraId="3065E163">
            <w:pPr>
              <w:spacing w:after="0" w:line="240" w:lineRule="auto"/>
            </w:pPr>
          </w:p>
        </w:tc>
        <w:tc>
          <w:tcPr>
            <w:tcW w:w="1169" w:type="dxa"/>
          </w:tcPr>
          <w:p w14:paraId="7B3C81CF">
            <w:pPr>
              <w:spacing w:after="0" w:line="240" w:lineRule="auto"/>
            </w:pPr>
          </w:p>
        </w:tc>
      </w:tr>
      <w:tr w14:paraId="6F9D2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3B941BA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</w:t>
            </w:r>
          </w:p>
        </w:tc>
        <w:tc>
          <w:tcPr>
            <w:tcW w:w="2008" w:type="dxa"/>
            <w:vAlign w:val="center"/>
          </w:tcPr>
          <w:p w14:paraId="3E7318B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骨折固定夹板套装</w:t>
            </w:r>
          </w:p>
        </w:tc>
        <w:tc>
          <w:tcPr>
            <w:tcW w:w="2738" w:type="dxa"/>
            <w:vAlign w:val="center"/>
          </w:tcPr>
          <w:p w14:paraId="117FEF4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含颈托、上下肢夹板</w:t>
            </w:r>
          </w:p>
        </w:tc>
        <w:tc>
          <w:tcPr>
            <w:tcW w:w="770" w:type="dxa"/>
            <w:vAlign w:val="center"/>
          </w:tcPr>
          <w:p w14:paraId="5F8B0B9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套</w:t>
            </w:r>
          </w:p>
        </w:tc>
        <w:tc>
          <w:tcPr>
            <w:tcW w:w="770" w:type="dxa"/>
            <w:vAlign w:val="center"/>
          </w:tcPr>
          <w:p w14:paraId="4F8BB2D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169" w:type="dxa"/>
          </w:tcPr>
          <w:p w14:paraId="0255728E">
            <w:pPr>
              <w:spacing w:after="0" w:line="240" w:lineRule="auto"/>
            </w:pPr>
          </w:p>
        </w:tc>
        <w:tc>
          <w:tcPr>
            <w:tcW w:w="1169" w:type="dxa"/>
          </w:tcPr>
          <w:p w14:paraId="2EB2B52B">
            <w:pPr>
              <w:spacing w:after="0" w:line="240" w:lineRule="auto"/>
            </w:pPr>
          </w:p>
        </w:tc>
      </w:tr>
      <w:tr w14:paraId="7ACA7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4FE345C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11</w:t>
            </w:r>
          </w:p>
        </w:tc>
        <w:tc>
          <w:tcPr>
            <w:tcW w:w="2008" w:type="dxa"/>
            <w:vAlign w:val="center"/>
          </w:tcPr>
          <w:p w14:paraId="3843FCA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医用器械套装</w:t>
            </w:r>
          </w:p>
        </w:tc>
        <w:tc>
          <w:tcPr>
            <w:tcW w:w="2738" w:type="dxa"/>
            <w:vAlign w:val="center"/>
          </w:tcPr>
          <w:p w14:paraId="3EB8E0D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剪刀、镊子、止血钳等</w:t>
            </w:r>
          </w:p>
        </w:tc>
        <w:tc>
          <w:tcPr>
            <w:tcW w:w="770" w:type="dxa"/>
            <w:vAlign w:val="center"/>
          </w:tcPr>
          <w:p w14:paraId="2D6E707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套</w:t>
            </w:r>
          </w:p>
        </w:tc>
        <w:tc>
          <w:tcPr>
            <w:tcW w:w="770" w:type="dxa"/>
            <w:vAlign w:val="center"/>
          </w:tcPr>
          <w:p w14:paraId="60531A1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169" w:type="dxa"/>
          </w:tcPr>
          <w:p w14:paraId="61ABA075">
            <w:pPr>
              <w:spacing w:after="0" w:line="240" w:lineRule="auto"/>
            </w:pPr>
          </w:p>
        </w:tc>
        <w:tc>
          <w:tcPr>
            <w:tcW w:w="1169" w:type="dxa"/>
          </w:tcPr>
          <w:p w14:paraId="0940F2F4">
            <w:pPr>
              <w:spacing w:after="0" w:line="240" w:lineRule="auto"/>
            </w:pPr>
          </w:p>
        </w:tc>
      </w:tr>
      <w:tr w14:paraId="64E14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5BA5B56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12</w:t>
            </w:r>
          </w:p>
        </w:tc>
        <w:tc>
          <w:tcPr>
            <w:tcW w:w="2008" w:type="dxa"/>
            <w:vAlign w:val="center"/>
          </w:tcPr>
          <w:p w14:paraId="7173874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强光应急手电筒</w:t>
            </w:r>
          </w:p>
        </w:tc>
        <w:tc>
          <w:tcPr>
            <w:tcW w:w="2738" w:type="dxa"/>
            <w:vAlign w:val="center"/>
          </w:tcPr>
          <w:p w14:paraId="5F1F77A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LED，可充电</w:t>
            </w:r>
          </w:p>
        </w:tc>
        <w:tc>
          <w:tcPr>
            <w:tcW w:w="770" w:type="dxa"/>
            <w:vAlign w:val="center"/>
          </w:tcPr>
          <w:p w14:paraId="069B282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个</w:t>
            </w:r>
          </w:p>
        </w:tc>
        <w:tc>
          <w:tcPr>
            <w:tcW w:w="770" w:type="dxa"/>
            <w:vAlign w:val="center"/>
          </w:tcPr>
          <w:p w14:paraId="3B6ACAC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</w:t>
            </w:r>
          </w:p>
        </w:tc>
        <w:tc>
          <w:tcPr>
            <w:tcW w:w="1169" w:type="dxa"/>
          </w:tcPr>
          <w:p w14:paraId="33023016">
            <w:pPr>
              <w:spacing w:after="0" w:line="240" w:lineRule="auto"/>
            </w:pPr>
          </w:p>
        </w:tc>
        <w:tc>
          <w:tcPr>
            <w:tcW w:w="1169" w:type="dxa"/>
          </w:tcPr>
          <w:p w14:paraId="15834497">
            <w:pPr>
              <w:spacing w:after="0" w:line="240" w:lineRule="auto"/>
            </w:pPr>
          </w:p>
        </w:tc>
      </w:tr>
      <w:tr w14:paraId="39564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5805765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13</w:t>
            </w:r>
          </w:p>
        </w:tc>
        <w:tc>
          <w:tcPr>
            <w:tcW w:w="2008" w:type="dxa"/>
            <w:vAlign w:val="center"/>
          </w:tcPr>
          <w:p w14:paraId="59F9DFF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可重复使用冰袋</w:t>
            </w:r>
          </w:p>
        </w:tc>
        <w:tc>
          <w:tcPr>
            <w:tcW w:w="2738" w:type="dxa"/>
            <w:vAlign w:val="center"/>
          </w:tcPr>
          <w:p w14:paraId="48E1BD4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凝胶型，冷冻后使用</w:t>
            </w:r>
          </w:p>
        </w:tc>
        <w:tc>
          <w:tcPr>
            <w:tcW w:w="770" w:type="dxa"/>
            <w:vAlign w:val="center"/>
          </w:tcPr>
          <w:p w14:paraId="3F7F381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个</w:t>
            </w:r>
          </w:p>
        </w:tc>
        <w:tc>
          <w:tcPr>
            <w:tcW w:w="770" w:type="dxa"/>
            <w:vAlign w:val="center"/>
          </w:tcPr>
          <w:p w14:paraId="40CFC67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4</w:t>
            </w:r>
          </w:p>
        </w:tc>
        <w:tc>
          <w:tcPr>
            <w:tcW w:w="1169" w:type="dxa"/>
          </w:tcPr>
          <w:p w14:paraId="5E682563">
            <w:pPr>
              <w:spacing w:after="0" w:line="240" w:lineRule="auto"/>
            </w:pPr>
          </w:p>
        </w:tc>
        <w:tc>
          <w:tcPr>
            <w:tcW w:w="1169" w:type="dxa"/>
          </w:tcPr>
          <w:p w14:paraId="569D06DC">
            <w:pPr>
              <w:spacing w:after="0" w:line="240" w:lineRule="auto"/>
            </w:pPr>
          </w:p>
        </w:tc>
      </w:tr>
      <w:tr w14:paraId="7CFAF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66F582F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14</w:t>
            </w:r>
          </w:p>
        </w:tc>
        <w:tc>
          <w:tcPr>
            <w:tcW w:w="2008" w:type="dxa"/>
            <w:vAlign w:val="center"/>
          </w:tcPr>
          <w:p w14:paraId="1DC1809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紫外线消毒灯</w:t>
            </w:r>
          </w:p>
        </w:tc>
        <w:tc>
          <w:tcPr>
            <w:tcW w:w="2738" w:type="dxa"/>
            <w:vAlign w:val="center"/>
          </w:tcPr>
          <w:p w14:paraId="393DDB2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移动式，定时</w:t>
            </w:r>
          </w:p>
        </w:tc>
        <w:tc>
          <w:tcPr>
            <w:tcW w:w="770" w:type="dxa"/>
            <w:vAlign w:val="center"/>
          </w:tcPr>
          <w:p w14:paraId="1D5DAF0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台</w:t>
            </w:r>
          </w:p>
        </w:tc>
        <w:tc>
          <w:tcPr>
            <w:tcW w:w="770" w:type="dxa"/>
            <w:vAlign w:val="center"/>
          </w:tcPr>
          <w:p w14:paraId="35FFCD6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169" w:type="dxa"/>
          </w:tcPr>
          <w:p w14:paraId="3011B5C7">
            <w:pPr>
              <w:spacing w:after="0" w:line="240" w:lineRule="auto"/>
            </w:pPr>
          </w:p>
        </w:tc>
        <w:tc>
          <w:tcPr>
            <w:tcW w:w="1169" w:type="dxa"/>
          </w:tcPr>
          <w:p w14:paraId="2F199872">
            <w:pPr>
              <w:spacing w:after="0" w:line="240" w:lineRule="auto"/>
            </w:pPr>
          </w:p>
        </w:tc>
      </w:tr>
      <w:tr w14:paraId="7F6B6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5D6A1E6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15</w:t>
            </w:r>
          </w:p>
        </w:tc>
        <w:tc>
          <w:tcPr>
            <w:tcW w:w="2008" w:type="dxa"/>
            <w:vAlign w:val="center"/>
          </w:tcPr>
          <w:p w14:paraId="1BF9F7B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血糖仪</w:t>
            </w:r>
          </w:p>
        </w:tc>
        <w:tc>
          <w:tcPr>
            <w:tcW w:w="2738" w:type="dxa"/>
            <w:vAlign w:val="center"/>
          </w:tcPr>
          <w:p w14:paraId="0E8C348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免调码，含试纸</w:t>
            </w:r>
          </w:p>
        </w:tc>
        <w:tc>
          <w:tcPr>
            <w:tcW w:w="770" w:type="dxa"/>
            <w:vAlign w:val="center"/>
          </w:tcPr>
          <w:p w14:paraId="6BFABEC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台</w:t>
            </w:r>
          </w:p>
        </w:tc>
        <w:tc>
          <w:tcPr>
            <w:tcW w:w="770" w:type="dxa"/>
            <w:vAlign w:val="center"/>
          </w:tcPr>
          <w:p w14:paraId="3340F34E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169" w:type="dxa"/>
          </w:tcPr>
          <w:p w14:paraId="4F9AAD57">
            <w:pPr>
              <w:spacing w:after="0" w:line="240" w:lineRule="auto"/>
            </w:pPr>
          </w:p>
        </w:tc>
        <w:tc>
          <w:tcPr>
            <w:tcW w:w="1169" w:type="dxa"/>
          </w:tcPr>
          <w:p w14:paraId="20867DB7">
            <w:pPr>
              <w:spacing w:after="0" w:line="240" w:lineRule="auto"/>
            </w:pPr>
          </w:p>
        </w:tc>
      </w:tr>
      <w:tr w14:paraId="73933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54B8963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16</w:t>
            </w:r>
          </w:p>
        </w:tc>
        <w:tc>
          <w:tcPr>
            <w:tcW w:w="2008" w:type="dxa"/>
            <w:vAlign w:val="center"/>
          </w:tcPr>
          <w:p w14:paraId="6E12211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急救毯</w:t>
            </w:r>
          </w:p>
        </w:tc>
        <w:tc>
          <w:tcPr>
            <w:tcW w:w="2738" w:type="dxa"/>
            <w:vAlign w:val="center"/>
          </w:tcPr>
          <w:p w14:paraId="2B94CEF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铝箔，保温/防晒</w:t>
            </w:r>
          </w:p>
        </w:tc>
        <w:tc>
          <w:tcPr>
            <w:tcW w:w="770" w:type="dxa"/>
            <w:vAlign w:val="center"/>
          </w:tcPr>
          <w:p w14:paraId="0B96559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条</w:t>
            </w:r>
          </w:p>
        </w:tc>
        <w:tc>
          <w:tcPr>
            <w:tcW w:w="770" w:type="dxa"/>
            <w:vAlign w:val="center"/>
          </w:tcPr>
          <w:p w14:paraId="661AC2C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</w:t>
            </w:r>
          </w:p>
        </w:tc>
        <w:tc>
          <w:tcPr>
            <w:tcW w:w="1169" w:type="dxa"/>
          </w:tcPr>
          <w:p w14:paraId="464DA1E7">
            <w:pPr>
              <w:spacing w:after="0" w:line="240" w:lineRule="auto"/>
            </w:pPr>
          </w:p>
        </w:tc>
        <w:tc>
          <w:tcPr>
            <w:tcW w:w="1169" w:type="dxa"/>
          </w:tcPr>
          <w:p w14:paraId="03BF168F">
            <w:pPr>
              <w:spacing w:after="0" w:line="240" w:lineRule="auto"/>
            </w:pPr>
          </w:p>
        </w:tc>
      </w:tr>
      <w:tr w14:paraId="6EF34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613A44F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17</w:t>
            </w:r>
          </w:p>
        </w:tc>
        <w:tc>
          <w:tcPr>
            <w:tcW w:w="2008" w:type="dxa"/>
            <w:vAlign w:val="center"/>
          </w:tcPr>
          <w:p w14:paraId="109B759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口对口呼吸面罩</w:t>
            </w:r>
          </w:p>
        </w:tc>
        <w:tc>
          <w:tcPr>
            <w:tcW w:w="2738" w:type="dxa"/>
            <w:vAlign w:val="center"/>
          </w:tcPr>
          <w:p w14:paraId="3D52DD9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带单向阀，防交叉感染</w:t>
            </w:r>
          </w:p>
        </w:tc>
        <w:tc>
          <w:tcPr>
            <w:tcW w:w="770" w:type="dxa"/>
            <w:vAlign w:val="center"/>
          </w:tcPr>
          <w:p w14:paraId="245E59E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个</w:t>
            </w:r>
          </w:p>
        </w:tc>
        <w:tc>
          <w:tcPr>
            <w:tcW w:w="770" w:type="dxa"/>
            <w:vAlign w:val="center"/>
          </w:tcPr>
          <w:p w14:paraId="3C0F818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</w:t>
            </w:r>
          </w:p>
        </w:tc>
        <w:tc>
          <w:tcPr>
            <w:tcW w:w="1169" w:type="dxa"/>
          </w:tcPr>
          <w:p w14:paraId="427CCE9A">
            <w:pPr>
              <w:spacing w:after="0" w:line="240" w:lineRule="auto"/>
            </w:pPr>
          </w:p>
        </w:tc>
        <w:tc>
          <w:tcPr>
            <w:tcW w:w="1169" w:type="dxa"/>
          </w:tcPr>
          <w:p w14:paraId="53E81CB0">
            <w:pPr>
              <w:spacing w:after="0" w:line="240" w:lineRule="auto"/>
            </w:pPr>
          </w:p>
        </w:tc>
      </w:tr>
      <w:tr w14:paraId="41576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5A704A5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18</w:t>
            </w:r>
          </w:p>
        </w:tc>
        <w:tc>
          <w:tcPr>
            <w:tcW w:w="2008" w:type="dxa"/>
            <w:vAlign w:val="center"/>
          </w:tcPr>
          <w:p w14:paraId="50CC829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颈托</w:t>
            </w:r>
          </w:p>
        </w:tc>
        <w:tc>
          <w:tcPr>
            <w:tcW w:w="2738" w:type="dxa"/>
            <w:vAlign w:val="center"/>
          </w:tcPr>
          <w:p w14:paraId="394F8A7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可调节，医用</w:t>
            </w:r>
          </w:p>
        </w:tc>
        <w:tc>
          <w:tcPr>
            <w:tcW w:w="770" w:type="dxa"/>
            <w:vAlign w:val="center"/>
          </w:tcPr>
          <w:p w14:paraId="547747C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个</w:t>
            </w:r>
          </w:p>
        </w:tc>
        <w:tc>
          <w:tcPr>
            <w:tcW w:w="770" w:type="dxa"/>
            <w:vAlign w:val="center"/>
          </w:tcPr>
          <w:p w14:paraId="6AA1468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1169" w:type="dxa"/>
          </w:tcPr>
          <w:p w14:paraId="4B346A2A">
            <w:pPr>
              <w:spacing w:after="0" w:line="240" w:lineRule="auto"/>
            </w:pPr>
          </w:p>
        </w:tc>
        <w:tc>
          <w:tcPr>
            <w:tcW w:w="1169" w:type="dxa"/>
          </w:tcPr>
          <w:p w14:paraId="439B2120">
            <w:pPr>
              <w:spacing w:after="0" w:line="240" w:lineRule="auto"/>
            </w:pPr>
          </w:p>
        </w:tc>
      </w:tr>
      <w:tr w14:paraId="5FB18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4" w:type="dxa"/>
            <w:vAlign w:val="center"/>
          </w:tcPr>
          <w:p w14:paraId="69BA8BBF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08" w:type="dxa"/>
            <w:vAlign w:val="center"/>
          </w:tcPr>
          <w:p w14:paraId="09BF78C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本类合计</w:t>
            </w:r>
          </w:p>
        </w:tc>
        <w:tc>
          <w:tcPr>
            <w:tcW w:w="2738" w:type="dxa"/>
            <w:vAlign w:val="center"/>
          </w:tcPr>
          <w:p w14:paraId="62FDF630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770" w:type="dxa"/>
            <w:vAlign w:val="center"/>
          </w:tcPr>
          <w:p w14:paraId="093A3843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770" w:type="dxa"/>
            <w:vAlign w:val="center"/>
          </w:tcPr>
          <w:p w14:paraId="271F93BB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1169" w:type="dxa"/>
          </w:tcPr>
          <w:p w14:paraId="6FFA07D0">
            <w:pPr>
              <w:spacing w:after="0" w:line="240" w:lineRule="auto"/>
            </w:pPr>
          </w:p>
        </w:tc>
        <w:tc>
          <w:tcPr>
            <w:tcW w:w="1169" w:type="dxa"/>
          </w:tcPr>
          <w:p w14:paraId="7FA57F40">
            <w:pPr>
              <w:spacing w:after="0" w:line="240" w:lineRule="auto"/>
            </w:pPr>
          </w:p>
        </w:tc>
      </w:tr>
    </w:tbl>
    <w:p w14:paraId="09B1A13F">
      <w:pPr>
        <w:spacing w:before="200" w:after="80" w:line="360" w:lineRule="auto"/>
        <w:jc w:val="both"/>
      </w:pPr>
      <w:r>
        <w:rPr>
          <w:rFonts w:ascii="Arial" w:hAnsi="Arial" w:eastAsia="黑体"/>
          <w:b/>
          <w:sz w:val="24"/>
        </w:rPr>
        <w:t>六、报价明细表（三）外伤处置耗材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2011"/>
        <w:gridCol w:w="2750"/>
        <w:gridCol w:w="764"/>
        <w:gridCol w:w="775"/>
        <w:gridCol w:w="1163"/>
        <w:gridCol w:w="1164"/>
      </w:tblGrid>
      <w:tr w14:paraId="71069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shd w:val="clear" w:color="auto" w:fill="D9D9D9"/>
            <w:vAlign w:val="center"/>
          </w:tcPr>
          <w:p w14:paraId="07EFC5A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序号</w:t>
            </w:r>
          </w:p>
        </w:tc>
        <w:tc>
          <w:tcPr>
            <w:tcW w:w="2011" w:type="dxa"/>
            <w:shd w:val="clear" w:color="auto" w:fill="D9D9D9"/>
            <w:vAlign w:val="center"/>
          </w:tcPr>
          <w:p w14:paraId="6BC9F95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品名</w:t>
            </w:r>
          </w:p>
        </w:tc>
        <w:tc>
          <w:tcPr>
            <w:tcW w:w="2750" w:type="dxa"/>
            <w:shd w:val="clear" w:color="auto" w:fill="D9D9D9"/>
            <w:vAlign w:val="center"/>
          </w:tcPr>
          <w:p w14:paraId="0B6C900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规格/说明</w:t>
            </w:r>
          </w:p>
        </w:tc>
        <w:tc>
          <w:tcPr>
            <w:tcW w:w="764" w:type="dxa"/>
            <w:shd w:val="clear" w:color="auto" w:fill="D9D9D9"/>
            <w:vAlign w:val="center"/>
          </w:tcPr>
          <w:p w14:paraId="0B21F4B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单位</w:t>
            </w:r>
          </w:p>
        </w:tc>
        <w:tc>
          <w:tcPr>
            <w:tcW w:w="775" w:type="dxa"/>
            <w:shd w:val="clear" w:color="auto" w:fill="D9D9D9"/>
            <w:vAlign w:val="center"/>
          </w:tcPr>
          <w:p w14:paraId="1550B7D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数量</w:t>
            </w:r>
          </w:p>
        </w:tc>
        <w:tc>
          <w:tcPr>
            <w:tcW w:w="1163" w:type="dxa"/>
            <w:shd w:val="clear" w:color="auto" w:fill="D9D9D9"/>
            <w:vAlign w:val="center"/>
          </w:tcPr>
          <w:p w14:paraId="4FD627D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报价单价（元）</w:t>
            </w:r>
          </w:p>
        </w:tc>
        <w:tc>
          <w:tcPr>
            <w:tcW w:w="1164" w:type="dxa"/>
            <w:shd w:val="clear" w:color="auto" w:fill="D9D9D9"/>
            <w:vAlign w:val="center"/>
          </w:tcPr>
          <w:p w14:paraId="58694D2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报价金额（元）</w:t>
            </w:r>
          </w:p>
        </w:tc>
      </w:tr>
      <w:tr w14:paraId="4AD62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59E207E4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2011" w:type="dxa"/>
            <w:vAlign w:val="center"/>
          </w:tcPr>
          <w:p w14:paraId="73F9C52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创可贴</w:t>
            </w:r>
          </w:p>
        </w:tc>
        <w:tc>
          <w:tcPr>
            <w:tcW w:w="2750" w:type="dxa"/>
            <w:vAlign w:val="center"/>
          </w:tcPr>
          <w:p w14:paraId="06233BC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多规格混合（防水/透气）</w:t>
            </w:r>
          </w:p>
        </w:tc>
        <w:tc>
          <w:tcPr>
            <w:tcW w:w="764" w:type="dxa"/>
            <w:vAlign w:val="center"/>
          </w:tcPr>
          <w:p w14:paraId="36F6961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片</w:t>
            </w:r>
          </w:p>
        </w:tc>
        <w:tc>
          <w:tcPr>
            <w:tcW w:w="775" w:type="dxa"/>
            <w:vAlign w:val="center"/>
          </w:tcPr>
          <w:p w14:paraId="1B8EA03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200</w:t>
            </w:r>
          </w:p>
        </w:tc>
        <w:tc>
          <w:tcPr>
            <w:tcW w:w="1163" w:type="dxa"/>
          </w:tcPr>
          <w:p w14:paraId="5ED82557">
            <w:pPr>
              <w:spacing w:after="0" w:line="240" w:lineRule="auto"/>
            </w:pPr>
          </w:p>
        </w:tc>
        <w:tc>
          <w:tcPr>
            <w:tcW w:w="1164" w:type="dxa"/>
          </w:tcPr>
          <w:p w14:paraId="55ED5988">
            <w:pPr>
              <w:spacing w:after="0" w:line="240" w:lineRule="auto"/>
            </w:pPr>
          </w:p>
        </w:tc>
      </w:tr>
      <w:tr w14:paraId="6D290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2171F6E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</w:t>
            </w:r>
          </w:p>
        </w:tc>
        <w:tc>
          <w:tcPr>
            <w:tcW w:w="2011" w:type="dxa"/>
            <w:vAlign w:val="center"/>
          </w:tcPr>
          <w:p w14:paraId="2B25683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无菌纱布块</w:t>
            </w:r>
          </w:p>
        </w:tc>
        <w:tc>
          <w:tcPr>
            <w:tcW w:w="2750" w:type="dxa"/>
            <w:vAlign w:val="center"/>
          </w:tcPr>
          <w:p w14:paraId="5ED4C59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多种规格，灭菌</w:t>
            </w:r>
          </w:p>
        </w:tc>
        <w:tc>
          <w:tcPr>
            <w:tcW w:w="764" w:type="dxa"/>
            <w:vAlign w:val="center"/>
          </w:tcPr>
          <w:p w14:paraId="1DB38B4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包</w:t>
            </w:r>
          </w:p>
        </w:tc>
        <w:tc>
          <w:tcPr>
            <w:tcW w:w="775" w:type="dxa"/>
            <w:vAlign w:val="center"/>
          </w:tcPr>
          <w:p w14:paraId="538B229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30</w:t>
            </w:r>
          </w:p>
        </w:tc>
        <w:tc>
          <w:tcPr>
            <w:tcW w:w="1163" w:type="dxa"/>
          </w:tcPr>
          <w:p w14:paraId="75CEA158">
            <w:pPr>
              <w:spacing w:after="0" w:line="240" w:lineRule="auto"/>
            </w:pPr>
          </w:p>
        </w:tc>
        <w:tc>
          <w:tcPr>
            <w:tcW w:w="1164" w:type="dxa"/>
          </w:tcPr>
          <w:p w14:paraId="2C804F16">
            <w:pPr>
              <w:spacing w:after="0" w:line="240" w:lineRule="auto"/>
            </w:pPr>
          </w:p>
        </w:tc>
      </w:tr>
      <w:tr w14:paraId="2164E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3CACC47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3</w:t>
            </w:r>
          </w:p>
        </w:tc>
        <w:tc>
          <w:tcPr>
            <w:tcW w:w="2011" w:type="dxa"/>
            <w:vAlign w:val="center"/>
          </w:tcPr>
          <w:p w14:paraId="377F605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消毒棉球</w:t>
            </w:r>
          </w:p>
        </w:tc>
        <w:tc>
          <w:tcPr>
            <w:tcW w:w="2750" w:type="dxa"/>
            <w:vAlign w:val="center"/>
          </w:tcPr>
          <w:p w14:paraId="72AA095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灭菌，独立包装</w:t>
            </w:r>
          </w:p>
        </w:tc>
        <w:tc>
          <w:tcPr>
            <w:tcW w:w="764" w:type="dxa"/>
            <w:vAlign w:val="center"/>
          </w:tcPr>
          <w:p w14:paraId="57277EF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包</w:t>
            </w:r>
          </w:p>
        </w:tc>
        <w:tc>
          <w:tcPr>
            <w:tcW w:w="775" w:type="dxa"/>
            <w:vAlign w:val="center"/>
          </w:tcPr>
          <w:p w14:paraId="02BF61C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15</w:t>
            </w:r>
          </w:p>
        </w:tc>
        <w:tc>
          <w:tcPr>
            <w:tcW w:w="1163" w:type="dxa"/>
          </w:tcPr>
          <w:p w14:paraId="7F694ACD">
            <w:pPr>
              <w:spacing w:after="0" w:line="240" w:lineRule="auto"/>
            </w:pPr>
          </w:p>
        </w:tc>
        <w:tc>
          <w:tcPr>
            <w:tcW w:w="1164" w:type="dxa"/>
          </w:tcPr>
          <w:p w14:paraId="1D033D75">
            <w:pPr>
              <w:spacing w:after="0" w:line="240" w:lineRule="auto"/>
            </w:pPr>
          </w:p>
        </w:tc>
      </w:tr>
      <w:tr w14:paraId="6BBAB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7C8407D4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4</w:t>
            </w:r>
          </w:p>
        </w:tc>
        <w:tc>
          <w:tcPr>
            <w:tcW w:w="2011" w:type="dxa"/>
            <w:vAlign w:val="center"/>
          </w:tcPr>
          <w:p w14:paraId="6FE76DF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消毒棉签</w:t>
            </w:r>
          </w:p>
        </w:tc>
        <w:tc>
          <w:tcPr>
            <w:tcW w:w="2750" w:type="dxa"/>
            <w:vAlign w:val="center"/>
          </w:tcPr>
          <w:p w14:paraId="293B891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灭菌，独立包装</w:t>
            </w:r>
          </w:p>
        </w:tc>
        <w:tc>
          <w:tcPr>
            <w:tcW w:w="764" w:type="dxa"/>
            <w:vAlign w:val="center"/>
          </w:tcPr>
          <w:p w14:paraId="1A47FB4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包</w:t>
            </w:r>
          </w:p>
        </w:tc>
        <w:tc>
          <w:tcPr>
            <w:tcW w:w="775" w:type="dxa"/>
            <w:vAlign w:val="center"/>
          </w:tcPr>
          <w:p w14:paraId="16F3F1A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15</w:t>
            </w:r>
          </w:p>
        </w:tc>
        <w:tc>
          <w:tcPr>
            <w:tcW w:w="1163" w:type="dxa"/>
          </w:tcPr>
          <w:p w14:paraId="6E0C2D1B">
            <w:pPr>
              <w:spacing w:after="0" w:line="240" w:lineRule="auto"/>
            </w:pPr>
          </w:p>
        </w:tc>
        <w:tc>
          <w:tcPr>
            <w:tcW w:w="1164" w:type="dxa"/>
          </w:tcPr>
          <w:p w14:paraId="27FC1428">
            <w:pPr>
              <w:spacing w:after="0" w:line="240" w:lineRule="auto"/>
            </w:pPr>
          </w:p>
        </w:tc>
      </w:tr>
      <w:tr w14:paraId="23E6B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1992159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</w:t>
            </w:r>
          </w:p>
        </w:tc>
        <w:tc>
          <w:tcPr>
            <w:tcW w:w="2011" w:type="dxa"/>
            <w:vAlign w:val="center"/>
          </w:tcPr>
          <w:p w14:paraId="1992022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碘伏消毒液</w:t>
            </w:r>
          </w:p>
        </w:tc>
        <w:tc>
          <w:tcPr>
            <w:tcW w:w="2750" w:type="dxa"/>
            <w:vAlign w:val="center"/>
          </w:tcPr>
          <w:p w14:paraId="7FF8A72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100ml，皮肤黏膜消毒</w:t>
            </w:r>
          </w:p>
        </w:tc>
        <w:tc>
          <w:tcPr>
            <w:tcW w:w="764" w:type="dxa"/>
            <w:vAlign w:val="center"/>
          </w:tcPr>
          <w:p w14:paraId="6615C1A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瓶</w:t>
            </w:r>
          </w:p>
        </w:tc>
        <w:tc>
          <w:tcPr>
            <w:tcW w:w="775" w:type="dxa"/>
            <w:vAlign w:val="center"/>
          </w:tcPr>
          <w:p w14:paraId="1D3610EE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</w:t>
            </w:r>
          </w:p>
        </w:tc>
        <w:tc>
          <w:tcPr>
            <w:tcW w:w="1163" w:type="dxa"/>
          </w:tcPr>
          <w:p w14:paraId="7B1492F2">
            <w:pPr>
              <w:spacing w:after="0" w:line="240" w:lineRule="auto"/>
            </w:pPr>
          </w:p>
        </w:tc>
        <w:tc>
          <w:tcPr>
            <w:tcW w:w="1164" w:type="dxa"/>
          </w:tcPr>
          <w:p w14:paraId="1D74FEB0">
            <w:pPr>
              <w:spacing w:after="0" w:line="240" w:lineRule="auto"/>
            </w:pPr>
          </w:p>
        </w:tc>
      </w:tr>
      <w:tr w14:paraId="18115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20E0CEA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6</w:t>
            </w:r>
          </w:p>
        </w:tc>
        <w:tc>
          <w:tcPr>
            <w:tcW w:w="2011" w:type="dxa"/>
            <w:vAlign w:val="center"/>
          </w:tcPr>
          <w:p w14:paraId="1325C44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碘伏棉签</w:t>
            </w:r>
          </w:p>
        </w:tc>
        <w:tc>
          <w:tcPr>
            <w:tcW w:w="2750" w:type="dxa"/>
            <w:vAlign w:val="center"/>
          </w:tcPr>
          <w:p w14:paraId="08617FD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独立包装，折断式</w:t>
            </w:r>
          </w:p>
        </w:tc>
        <w:tc>
          <w:tcPr>
            <w:tcW w:w="764" w:type="dxa"/>
            <w:vAlign w:val="center"/>
          </w:tcPr>
          <w:p w14:paraId="1AF7442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包</w:t>
            </w:r>
          </w:p>
        </w:tc>
        <w:tc>
          <w:tcPr>
            <w:tcW w:w="775" w:type="dxa"/>
            <w:vAlign w:val="center"/>
          </w:tcPr>
          <w:p w14:paraId="1593B66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30</w:t>
            </w:r>
          </w:p>
        </w:tc>
        <w:tc>
          <w:tcPr>
            <w:tcW w:w="1163" w:type="dxa"/>
          </w:tcPr>
          <w:p w14:paraId="7ECC5664">
            <w:pPr>
              <w:spacing w:after="0" w:line="240" w:lineRule="auto"/>
            </w:pPr>
          </w:p>
        </w:tc>
        <w:tc>
          <w:tcPr>
            <w:tcW w:w="1164" w:type="dxa"/>
          </w:tcPr>
          <w:p w14:paraId="0F403029">
            <w:pPr>
              <w:spacing w:after="0" w:line="240" w:lineRule="auto"/>
            </w:pPr>
          </w:p>
        </w:tc>
      </w:tr>
      <w:tr w14:paraId="6A83B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5ED743D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7</w:t>
            </w:r>
          </w:p>
        </w:tc>
        <w:tc>
          <w:tcPr>
            <w:tcW w:w="2011" w:type="dxa"/>
            <w:vAlign w:val="center"/>
          </w:tcPr>
          <w:p w14:paraId="70A670C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75%医用酒精</w:t>
            </w:r>
          </w:p>
        </w:tc>
        <w:tc>
          <w:tcPr>
            <w:tcW w:w="2750" w:type="dxa"/>
            <w:vAlign w:val="center"/>
          </w:tcPr>
          <w:p w14:paraId="7B22E91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100ml</w:t>
            </w:r>
          </w:p>
        </w:tc>
        <w:tc>
          <w:tcPr>
            <w:tcW w:w="764" w:type="dxa"/>
            <w:vAlign w:val="center"/>
          </w:tcPr>
          <w:p w14:paraId="543DBE2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瓶</w:t>
            </w:r>
          </w:p>
        </w:tc>
        <w:tc>
          <w:tcPr>
            <w:tcW w:w="775" w:type="dxa"/>
            <w:vAlign w:val="center"/>
          </w:tcPr>
          <w:p w14:paraId="7B2E55A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</w:t>
            </w:r>
          </w:p>
        </w:tc>
        <w:tc>
          <w:tcPr>
            <w:tcW w:w="1163" w:type="dxa"/>
          </w:tcPr>
          <w:p w14:paraId="767852A1">
            <w:pPr>
              <w:spacing w:after="0" w:line="240" w:lineRule="auto"/>
            </w:pPr>
          </w:p>
        </w:tc>
        <w:tc>
          <w:tcPr>
            <w:tcW w:w="1164" w:type="dxa"/>
          </w:tcPr>
          <w:p w14:paraId="13A0F56E">
            <w:pPr>
              <w:spacing w:after="0" w:line="240" w:lineRule="auto"/>
            </w:pPr>
          </w:p>
        </w:tc>
      </w:tr>
      <w:tr w14:paraId="2BAFD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7D8875B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8</w:t>
            </w:r>
          </w:p>
        </w:tc>
        <w:tc>
          <w:tcPr>
            <w:tcW w:w="2011" w:type="dxa"/>
            <w:vAlign w:val="center"/>
          </w:tcPr>
          <w:p w14:paraId="536A86A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酒精棉片</w:t>
            </w:r>
          </w:p>
        </w:tc>
        <w:tc>
          <w:tcPr>
            <w:tcW w:w="2750" w:type="dxa"/>
            <w:vAlign w:val="center"/>
          </w:tcPr>
          <w:p w14:paraId="2C80AEB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独立包装，大号</w:t>
            </w:r>
          </w:p>
        </w:tc>
        <w:tc>
          <w:tcPr>
            <w:tcW w:w="764" w:type="dxa"/>
            <w:vAlign w:val="center"/>
          </w:tcPr>
          <w:p w14:paraId="324D711E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盒</w:t>
            </w:r>
          </w:p>
        </w:tc>
        <w:tc>
          <w:tcPr>
            <w:tcW w:w="775" w:type="dxa"/>
            <w:vAlign w:val="center"/>
          </w:tcPr>
          <w:p w14:paraId="2287002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</w:t>
            </w:r>
          </w:p>
        </w:tc>
        <w:tc>
          <w:tcPr>
            <w:tcW w:w="1163" w:type="dxa"/>
          </w:tcPr>
          <w:p w14:paraId="210890BF">
            <w:pPr>
              <w:spacing w:after="0" w:line="240" w:lineRule="auto"/>
            </w:pPr>
          </w:p>
        </w:tc>
        <w:tc>
          <w:tcPr>
            <w:tcW w:w="1164" w:type="dxa"/>
          </w:tcPr>
          <w:p w14:paraId="1BC758C5">
            <w:pPr>
              <w:spacing w:after="0" w:line="240" w:lineRule="auto"/>
            </w:pPr>
          </w:p>
        </w:tc>
      </w:tr>
      <w:tr w14:paraId="5B019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3A69685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9</w:t>
            </w:r>
          </w:p>
        </w:tc>
        <w:tc>
          <w:tcPr>
            <w:tcW w:w="2011" w:type="dxa"/>
            <w:vAlign w:val="center"/>
          </w:tcPr>
          <w:p w14:paraId="1711B16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医用绷带</w:t>
            </w:r>
          </w:p>
        </w:tc>
        <w:tc>
          <w:tcPr>
            <w:tcW w:w="2750" w:type="dxa"/>
            <w:vAlign w:val="center"/>
          </w:tcPr>
          <w:p w14:paraId="7ADB076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3列、4列混合</w:t>
            </w:r>
          </w:p>
        </w:tc>
        <w:tc>
          <w:tcPr>
            <w:tcW w:w="764" w:type="dxa"/>
            <w:vAlign w:val="center"/>
          </w:tcPr>
          <w:p w14:paraId="0A389B1E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卷</w:t>
            </w:r>
          </w:p>
        </w:tc>
        <w:tc>
          <w:tcPr>
            <w:tcW w:w="775" w:type="dxa"/>
            <w:vAlign w:val="center"/>
          </w:tcPr>
          <w:p w14:paraId="0761A34E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25</w:t>
            </w:r>
          </w:p>
        </w:tc>
        <w:tc>
          <w:tcPr>
            <w:tcW w:w="1163" w:type="dxa"/>
          </w:tcPr>
          <w:p w14:paraId="5568FD9B">
            <w:pPr>
              <w:spacing w:after="0" w:line="240" w:lineRule="auto"/>
            </w:pPr>
          </w:p>
        </w:tc>
        <w:tc>
          <w:tcPr>
            <w:tcW w:w="1164" w:type="dxa"/>
          </w:tcPr>
          <w:p w14:paraId="4244B59D">
            <w:pPr>
              <w:spacing w:after="0" w:line="240" w:lineRule="auto"/>
            </w:pPr>
          </w:p>
        </w:tc>
      </w:tr>
      <w:tr w14:paraId="58060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36B8679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</w:t>
            </w:r>
          </w:p>
        </w:tc>
        <w:tc>
          <w:tcPr>
            <w:tcW w:w="2011" w:type="dxa"/>
            <w:vAlign w:val="center"/>
          </w:tcPr>
          <w:p w14:paraId="1A44293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弹性绷带</w:t>
            </w:r>
          </w:p>
        </w:tc>
        <w:tc>
          <w:tcPr>
            <w:tcW w:w="2750" w:type="dxa"/>
            <w:vAlign w:val="center"/>
          </w:tcPr>
          <w:p w14:paraId="2AD1CC7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自粘型，多种宽度</w:t>
            </w:r>
          </w:p>
        </w:tc>
        <w:tc>
          <w:tcPr>
            <w:tcW w:w="764" w:type="dxa"/>
            <w:vAlign w:val="center"/>
          </w:tcPr>
          <w:p w14:paraId="7256564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卷</w:t>
            </w:r>
          </w:p>
        </w:tc>
        <w:tc>
          <w:tcPr>
            <w:tcW w:w="775" w:type="dxa"/>
            <w:vAlign w:val="center"/>
          </w:tcPr>
          <w:p w14:paraId="1413C4A4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</w:t>
            </w:r>
          </w:p>
        </w:tc>
        <w:tc>
          <w:tcPr>
            <w:tcW w:w="1163" w:type="dxa"/>
          </w:tcPr>
          <w:p w14:paraId="235F3B1C">
            <w:pPr>
              <w:spacing w:after="0" w:line="240" w:lineRule="auto"/>
            </w:pPr>
          </w:p>
        </w:tc>
        <w:tc>
          <w:tcPr>
            <w:tcW w:w="1164" w:type="dxa"/>
          </w:tcPr>
          <w:p w14:paraId="6D0EE01C">
            <w:pPr>
              <w:spacing w:after="0" w:line="240" w:lineRule="auto"/>
            </w:pPr>
          </w:p>
        </w:tc>
      </w:tr>
      <w:tr w14:paraId="320BC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7F5B247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11</w:t>
            </w:r>
          </w:p>
        </w:tc>
        <w:tc>
          <w:tcPr>
            <w:tcW w:w="2011" w:type="dxa"/>
            <w:vAlign w:val="center"/>
          </w:tcPr>
          <w:p w14:paraId="58B18D1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医用透气胶带</w:t>
            </w:r>
          </w:p>
        </w:tc>
        <w:tc>
          <w:tcPr>
            <w:tcW w:w="2750" w:type="dxa"/>
            <w:vAlign w:val="center"/>
          </w:tcPr>
          <w:p w14:paraId="0C14FF4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低致敏，多种宽度</w:t>
            </w:r>
          </w:p>
        </w:tc>
        <w:tc>
          <w:tcPr>
            <w:tcW w:w="764" w:type="dxa"/>
            <w:vAlign w:val="center"/>
          </w:tcPr>
          <w:p w14:paraId="5975C3C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卷</w:t>
            </w:r>
          </w:p>
        </w:tc>
        <w:tc>
          <w:tcPr>
            <w:tcW w:w="775" w:type="dxa"/>
            <w:vAlign w:val="center"/>
          </w:tcPr>
          <w:p w14:paraId="4C28A36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12</w:t>
            </w:r>
          </w:p>
        </w:tc>
        <w:tc>
          <w:tcPr>
            <w:tcW w:w="1163" w:type="dxa"/>
          </w:tcPr>
          <w:p w14:paraId="76EFE6C8">
            <w:pPr>
              <w:spacing w:after="0" w:line="240" w:lineRule="auto"/>
            </w:pPr>
          </w:p>
        </w:tc>
        <w:tc>
          <w:tcPr>
            <w:tcW w:w="1164" w:type="dxa"/>
          </w:tcPr>
          <w:p w14:paraId="46AFE704">
            <w:pPr>
              <w:spacing w:after="0" w:line="240" w:lineRule="auto"/>
            </w:pPr>
          </w:p>
        </w:tc>
      </w:tr>
      <w:tr w14:paraId="79BB99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210F198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12</w:t>
            </w:r>
          </w:p>
        </w:tc>
        <w:tc>
          <w:tcPr>
            <w:tcW w:w="2011" w:type="dxa"/>
            <w:vAlign w:val="center"/>
          </w:tcPr>
          <w:p w14:paraId="4E9AB0E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无菌敷贴</w:t>
            </w:r>
          </w:p>
        </w:tc>
        <w:tc>
          <w:tcPr>
            <w:tcW w:w="2750" w:type="dxa"/>
            <w:vAlign w:val="center"/>
          </w:tcPr>
          <w:p w14:paraId="2C76428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大号，透气透明</w:t>
            </w:r>
          </w:p>
        </w:tc>
        <w:tc>
          <w:tcPr>
            <w:tcW w:w="764" w:type="dxa"/>
            <w:vAlign w:val="center"/>
          </w:tcPr>
          <w:p w14:paraId="7BA4C1E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片</w:t>
            </w:r>
          </w:p>
        </w:tc>
        <w:tc>
          <w:tcPr>
            <w:tcW w:w="775" w:type="dxa"/>
            <w:vAlign w:val="center"/>
          </w:tcPr>
          <w:p w14:paraId="2B0D2D7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30</w:t>
            </w:r>
          </w:p>
        </w:tc>
        <w:tc>
          <w:tcPr>
            <w:tcW w:w="1163" w:type="dxa"/>
          </w:tcPr>
          <w:p w14:paraId="790FF4BF">
            <w:pPr>
              <w:spacing w:after="0" w:line="240" w:lineRule="auto"/>
            </w:pPr>
          </w:p>
        </w:tc>
        <w:tc>
          <w:tcPr>
            <w:tcW w:w="1164" w:type="dxa"/>
          </w:tcPr>
          <w:p w14:paraId="58843D33">
            <w:pPr>
              <w:spacing w:after="0" w:line="240" w:lineRule="auto"/>
            </w:pPr>
          </w:p>
        </w:tc>
      </w:tr>
      <w:tr w14:paraId="1F5FB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496016D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13</w:t>
            </w:r>
          </w:p>
        </w:tc>
        <w:tc>
          <w:tcPr>
            <w:tcW w:w="2011" w:type="dxa"/>
            <w:vAlign w:val="center"/>
          </w:tcPr>
          <w:p w14:paraId="0DEF108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三角巾急救包</w:t>
            </w:r>
          </w:p>
        </w:tc>
        <w:tc>
          <w:tcPr>
            <w:tcW w:w="2750" w:type="dxa"/>
            <w:vAlign w:val="center"/>
          </w:tcPr>
          <w:p w14:paraId="08B099F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灭菌，96×96×136cm</w:t>
            </w:r>
          </w:p>
        </w:tc>
        <w:tc>
          <w:tcPr>
            <w:tcW w:w="764" w:type="dxa"/>
            <w:vAlign w:val="center"/>
          </w:tcPr>
          <w:p w14:paraId="225C6E1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条</w:t>
            </w:r>
          </w:p>
        </w:tc>
        <w:tc>
          <w:tcPr>
            <w:tcW w:w="775" w:type="dxa"/>
            <w:vAlign w:val="center"/>
          </w:tcPr>
          <w:p w14:paraId="51EEC19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</w:t>
            </w:r>
          </w:p>
        </w:tc>
        <w:tc>
          <w:tcPr>
            <w:tcW w:w="1163" w:type="dxa"/>
          </w:tcPr>
          <w:p w14:paraId="28DD16C6">
            <w:pPr>
              <w:spacing w:after="0" w:line="240" w:lineRule="auto"/>
            </w:pPr>
          </w:p>
        </w:tc>
        <w:tc>
          <w:tcPr>
            <w:tcW w:w="1164" w:type="dxa"/>
          </w:tcPr>
          <w:p w14:paraId="1F37ACC2">
            <w:pPr>
              <w:spacing w:after="0" w:line="240" w:lineRule="auto"/>
            </w:pPr>
          </w:p>
        </w:tc>
      </w:tr>
      <w:tr w14:paraId="54F04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05F99ED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14</w:t>
            </w:r>
          </w:p>
        </w:tc>
        <w:tc>
          <w:tcPr>
            <w:tcW w:w="2011" w:type="dxa"/>
            <w:vAlign w:val="center"/>
          </w:tcPr>
          <w:p w14:paraId="03AE9E5E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止血带</w:t>
            </w:r>
          </w:p>
        </w:tc>
        <w:tc>
          <w:tcPr>
            <w:tcW w:w="2750" w:type="dxa"/>
            <w:vAlign w:val="center"/>
          </w:tcPr>
          <w:p w14:paraId="44B4088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卡扣式，可调节</w:t>
            </w:r>
          </w:p>
        </w:tc>
        <w:tc>
          <w:tcPr>
            <w:tcW w:w="764" w:type="dxa"/>
            <w:vAlign w:val="center"/>
          </w:tcPr>
          <w:p w14:paraId="2DAD82B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条</w:t>
            </w:r>
          </w:p>
        </w:tc>
        <w:tc>
          <w:tcPr>
            <w:tcW w:w="775" w:type="dxa"/>
            <w:vAlign w:val="center"/>
          </w:tcPr>
          <w:p w14:paraId="0649340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</w:t>
            </w:r>
          </w:p>
        </w:tc>
        <w:tc>
          <w:tcPr>
            <w:tcW w:w="1163" w:type="dxa"/>
          </w:tcPr>
          <w:p w14:paraId="6C976EA5">
            <w:pPr>
              <w:spacing w:after="0" w:line="240" w:lineRule="auto"/>
            </w:pPr>
          </w:p>
        </w:tc>
        <w:tc>
          <w:tcPr>
            <w:tcW w:w="1164" w:type="dxa"/>
          </w:tcPr>
          <w:p w14:paraId="3A82A716">
            <w:pPr>
              <w:spacing w:after="0" w:line="240" w:lineRule="auto"/>
            </w:pPr>
          </w:p>
        </w:tc>
      </w:tr>
      <w:tr w14:paraId="65B1C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230874F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15</w:t>
            </w:r>
          </w:p>
        </w:tc>
        <w:tc>
          <w:tcPr>
            <w:tcW w:w="2011" w:type="dxa"/>
            <w:vAlign w:val="center"/>
          </w:tcPr>
          <w:p w14:paraId="4D2C984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医用外科手套</w:t>
            </w:r>
          </w:p>
        </w:tc>
        <w:tc>
          <w:tcPr>
            <w:tcW w:w="2750" w:type="dxa"/>
            <w:vAlign w:val="center"/>
          </w:tcPr>
          <w:p w14:paraId="2158D2D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一次性，灭菌，中号</w:t>
            </w:r>
          </w:p>
        </w:tc>
        <w:tc>
          <w:tcPr>
            <w:tcW w:w="764" w:type="dxa"/>
            <w:vAlign w:val="center"/>
          </w:tcPr>
          <w:p w14:paraId="7745C6F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副</w:t>
            </w:r>
          </w:p>
        </w:tc>
        <w:tc>
          <w:tcPr>
            <w:tcW w:w="775" w:type="dxa"/>
            <w:vAlign w:val="center"/>
          </w:tcPr>
          <w:p w14:paraId="02FCF91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100</w:t>
            </w:r>
          </w:p>
        </w:tc>
        <w:tc>
          <w:tcPr>
            <w:tcW w:w="1163" w:type="dxa"/>
          </w:tcPr>
          <w:p w14:paraId="6E6A1922">
            <w:pPr>
              <w:spacing w:after="0" w:line="240" w:lineRule="auto"/>
            </w:pPr>
          </w:p>
        </w:tc>
        <w:tc>
          <w:tcPr>
            <w:tcW w:w="1164" w:type="dxa"/>
          </w:tcPr>
          <w:p w14:paraId="06AFFB40">
            <w:pPr>
              <w:spacing w:after="0" w:line="240" w:lineRule="auto"/>
            </w:pPr>
          </w:p>
        </w:tc>
      </w:tr>
      <w:tr w14:paraId="43DED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0986FB0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16</w:t>
            </w:r>
          </w:p>
        </w:tc>
        <w:tc>
          <w:tcPr>
            <w:tcW w:w="2011" w:type="dxa"/>
            <w:vAlign w:val="center"/>
          </w:tcPr>
          <w:p w14:paraId="509CFBD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一次性医用口罩</w:t>
            </w:r>
          </w:p>
        </w:tc>
        <w:tc>
          <w:tcPr>
            <w:tcW w:w="2750" w:type="dxa"/>
            <w:vAlign w:val="center"/>
          </w:tcPr>
          <w:p w14:paraId="5CD95B4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三层，灭菌</w:t>
            </w:r>
          </w:p>
        </w:tc>
        <w:tc>
          <w:tcPr>
            <w:tcW w:w="764" w:type="dxa"/>
            <w:vAlign w:val="center"/>
          </w:tcPr>
          <w:p w14:paraId="0D9E729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只</w:t>
            </w:r>
          </w:p>
        </w:tc>
        <w:tc>
          <w:tcPr>
            <w:tcW w:w="775" w:type="dxa"/>
            <w:vAlign w:val="center"/>
          </w:tcPr>
          <w:p w14:paraId="0C5B1CF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200</w:t>
            </w:r>
          </w:p>
        </w:tc>
        <w:tc>
          <w:tcPr>
            <w:tcW w:w="1163" w:type="dxa"/>
          </w:tcPr>
          <w:p w14:paraId="3DF9B540">
            <w:pPr>
              <w:spacing w:after="0" w:line="240" w:lineRule="auto"/>
            </w:pPr>
          </w:p>
        </w:tc>
        <w:tc>
          <w:tcPr>
            <w:tcW w:w="1164" w:type="dxa"/>
          </w:tcPr>
          <w:p w14:paraId="779B5841">
            <w:pPr>
              <w:spacing w:after="0" w:line="240" w:lineRule="auto"/>
            </w:pPr>
          </w:p>
        </w:tc>
      </w:tr>
      <w:tr w14:paraId="61D7D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4283809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17</w:t>
            </w:r>
          </w:p>
        </w:tc>
        <w:tc>
          <w:tcPr>
            <w:tcW w:w="2011" w:type="dxa"/>
            <w:vAlign w:val="center"/>
          </w:tcPr>
          <w:p w14:paraId="5485AFD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生理盐水</w:t>
            </w:r>
          </w:p>
        </w:tc>
        <w:tc>
          <w:tcPr>
            <w:tcW w:w="2750" w:type="dxa"/>
            <w:vAlign w:val="center"/>
          </w:tcPr>
          <w:p w14:paraId="6EBB465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500ml，冲洗用</w:t>
            </w:r>
          </w:p>
        </w:tc>
        <w:tc>
          <w:tcPr>
            <w:tcW w:w="764" w:type="dxa"/>
            <w:vAlign w:val="center"/>
          </w:tcPr>
          <w:p w14:paraId="1E88E73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瓶</w:t>
            </w:r>
          </w:p>
        </w:tc>
        <w:tc>
          <w:tcPr>
            <w:tcW w:w="775" w:type="dxa"/>
            <w:vAlign w:val="center"/>
          </w:tcPr>
          <w:p w14:paraId="4424172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</w:t>
            </w:r>
          </w:p>
        </w:tc>
        <w:tc>
          <w:tcPr>
            <w:tcW w:w="1163" w:type="dxa"/>
          </w:tcPr>
          <w:p w14:paraId="31C32397">
            <w:pPr>
              <w:spacing w:after="0" w:line="240" w:lineRule="auto"/>
            </w:pPr>
          </w:p>
        </w:tc>
        <w:tc>
          <w:tcPr>
            <w:tcW w:w="1164" w:type="dxa"/>
          </w:tcPr>
          <w:p w14:paraId="5E3847E7">
            <w:pPr>
              <w:spacing w:after="0" w:line="240" w:lineRule="auto"/>
            </w:pPr>
          </w:p>
        </w:tc>
      </w:tr>
      <w:tr w14:paraId="72A81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42D53D0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18</w:t>
            </w:r>
          </w:p>
        </w:tc>
        <w:tc>
          <w:tcPr>
            <w:tcW w:w="2011" w:type="dxa"/>
            <w:vAlign w:val="center"/>
          </w:tcPr>
          <w:p w14:paraId="5BD4A4E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医用垃圾袋</w:t>
            </w:r>
          </w:p>
        </w:tc>
        <w:tc>
          <w:tcPr>
            <w:tcW w:w="2750" w:type="dxa"/>
            <w:vAlign w:val="center"/>
          </w:tcPr>
          <w:p w14:paraId="4E5665C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黄色，加厚</w:t>
            </w:r>
          </w:p>
        </w:tc>
        <w:tc>
          <w:tcPr>
            <w:tcW w:w="764" w:type="dxa"/>
            <w:vAlign w:val="center"/>
          </w:tcPr>
          <w:p w14:paraId="39984B2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包</w:t>
            </w:r>
          </w:p>
        </w:tc>
        <w:tc>
          <w:tcPr>
            <w:tcW w:w="775" w:type="dxa"/>
            <w:vAlign w:val="center"/>
          </w:tcPr>
          <w:p w14:paraId="4C858BC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</w:t>
            </w:r>
          </w:p>
        </w:tc>
        <w:tc>
          <w:tcPr>
            <w:tcW w:w="1163" w:type="dxa"/>
          </w:tcPr>
          <w:p w14:paraId="1200A116">
            <w:pPr>
              <w:spacing w:after="0" w:line="240" w:lineRule="auto"/>
            </w:pPr>
          </w:p>
        </w:tc>
        <w:tc>
          <w:tcPr>
            <w:tcW w:w="1164" w:type="dxa"/>
          </w:tcPr>
          <w:p w14:paraId="049E491E">
            <w:pPr>
              <w:spacing w:after="0" w:line="240" w:lineRule="auto"/>
            </w:pPr>
          </w:p>
        </w:tc>
      </w:tr>
      <w:tr w14:paraId="77A16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413E7F9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19</w:t>
            </w:r>
          </w:p>
        </w:tc>
        <w:tc>
          <w:tcPr>
            <w:tcW w:w="2011" w:type="dxa"/>
            <w:vAlign w:val="center"/>
          </w:tcPr>
          <w:p w14:paraId="60B7611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一次性治疗巾</w:t>
            </w:r>
          </w:p>
        </w:tc>
        <w:tc>
          <w:tcPr>
            <w:tcW w:w="2750" w:type="dxa"/>
            <w:vAlign w:val="center"/>
          </w:tcPr>
          <w:p w14:paraId="195CE34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灭菌，40×50cm</w:t>
            </w:r>
          </w:p>
        </w:tc>
        <w:tc>
          <w:tcPr>
            <w:tcW w:w="764" w:type="dxa"/>
            <w:vAlign w:val="center"/>
          </w:tcPr>
          <w:p w14:paraId="55AB40A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张</w:t>
            </w:r>
          </w:p>
        </w:tc>
        <w:tc>
          <w:tcPr>
            <w:tcW w:w="775" w:type="dxa"/>
            <w:vAlign w:val="center"/>
          </w:tcPr>
          <w:p w14:paraId="18B7AD3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50</w:t>
            </w:r>
          </w:p>
        </w:tc>
        <w:tc>
          <w:tcPr>
            <w:tcW w:w="1163" w:type="dxa"/>
          </w:tcPr>
          <w:p w14:paraId="1729B7BC">
            <w:pPr>
              <w:spacing w:after="0" w:line="240" w:lineRule="auto"/>
            </w:pPr>
          </w:p>
        </w:tc>
        <w:tc>
          <w:tcPr>
            <w:tcW w:w="1164" w:type="dxa"/>
          </w:tcPr>
          <w:p w14:paraId="01F5D348">
            <w:pPr>
              <w:spacing w:after="0" w:line="240" w:lineRule="auto"/>
            </w:pPr>
          </w:p>
        </w:tc>
      </w:tr>
      <w:tr w14:paraId="10F61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4EED1EA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20</w:t>
            </w:r>
          </w:p>
        </w:tc>
        <w:tc>
          <w:tcPr>
            <w:tcW w:w="2011" w:type="dxa"/>
            <w:vAlign w:val="center"/>
          </w:tcPr>
          <w:p w14:paraId="3BEAF4B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一次性换药包</w:t>
            </w:r>
          </w:p>
        </w:tc>
        <w:tc>
          <w:tcPr>
            <w:tcW w:w="2750" w:type="dxa"/>
            <w:vAlign w:val="center"/>
          </w:tcPr>
          <w:p w14:paraId="79D4BBA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灭菌，含镊子、纱布等</w:t>
            </w:r>
          </w:p>
        </w:tc>
        <w:tc>
          <w:tcPr>
            <w:tcW w:w="764" w:type="dxa"/>
            <w:vAlign w:val="center"/>
          </w:tcPr>
          <w:p w14:paraId="2DD4F92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包</w:t>
            </w:r>
          </w:p>
        </w:tc>
        <w:tc>
          <w:tcPr>
            <w:tcW w:w="775" w:type="dxa"/>
            <w:vAlign w:val="center"/>
          </w:tcPr>
          <w:p w14:paraId="3811855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20</w:t>
            </w:r>
          </w:p>
        </w:tc>
        <w:tc>
          <w:tcPr>
            <w:tcW w:w="1163" w:type="dxa"/>
          </w:tcPr>
          <w:p w14:paraId="53F76F8A">
            <w:pPr>
              <w:spacing w:after="0" w:line="240" w:lineRule="auto"/>
            </w:pPr>
          </w:p>
        </w:tc>
        <w:tc>
          <w:tcPr>
            <w:tcW w:w="1164" w:type="dxa"/>
          </w:tcPr>
          <w:p w14:paraId="2BDD5CA9">
            <w:pPr>
              <w:spacing w:after="0" w:line="240" w:lineRule="auto"/>
            </w:pPr>
          </w:p>
        </w:tc>
      </w:tr>
      <w:tr w14:paraId="19058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3F71007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21</w:t>
            </w:r>
          </w:p>
        </w:tc>
        <w:tc>
          <w:tcPr>
            <w:tcW w:w="2011" w:type="dxa"/>
            <w:vAlign w:val="center"/>
          </w:tcPr>
          <w:p w14:paraId="35504A7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医用脱脂棉</w:t>
            </w:r>
          </w:p>
        </w:tc>
        <w:tc>
          <w:tcPr>
            <w:tcW w:w="2750" w:type="dxa"/>
            <w:vAlign w:val="center"/>
          </w:tcPr>
          <w:p w14:paraId="07630D3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50g，灭菌</w:t>
            </w:r>
          </w:p>
        </w:tc>
        <w:tc>
          <w:tcPr>
            <w:tcW w:w="764" w:type="dxa"/>
            <w:vAlign w:val="center"/>
          </w:tcPr>
          <w:p w14:paraId="22C52BE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包</w:t>
            </w:r>
          </w:p>
        </w:tc>
        <w:tc>
          <w:tcPr>
            <w:tcW w:w="775" w:type="dxa"/>
            <w:vAlign w:val="center"/>
          </w:tcPr>
          <w:p w14:paraId="7D10A0A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</w:t>
            </w:r>
          </w:p>
        </w:tc>
        <w:tc>
          <w:tcPr>
            <w:tcW w:w="1163" w:type="dxa"/>
          </w:tcPr>
          <w:p w14:paraId="2AE371A2">
            <w:pPr>
              <w:spacing w:after="0" w:line="240" w:lineRule="auto"/>
            </w:pPr>
          </w:p>
        </w:tc>
        <w:tc>
          <w:tcPr>
            <w:tcW w:w="1164" w:type="dxa"/>
          </w:tcPr>
          <w:p w14:paraId="5553254D">
            <w:pPr>
              <w:spacing w:after="0" w:line="240" w:lineRule="auto"/>
            </w:pPr>
          </w:p>
        </w:tc>
      </w:tr>
      <w:tr w14:paraId="1B976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1" w:type="dxa"/>
            <w:vAlign w:val="center"/>
          </w:tcPr>
          <w:p w14:paraId="1E00CBC1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011" w:type="dxa"/>
            <w:vAlign w:val="center"/>
          </w:tcPr>
          <w:p w14:paraId="3BA8932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本类合计</w:t>
            </w:r>
          </w:p>
        </w:tc>
        <w:tc>
          <w:tcPr>
            <w:tcW w:w="2750" w:type="dxa"/>
            <w:vAlign w:val="center"/>
          </w:tcPr>
          <w:p w14:paraId="0AF5D5DD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764" w:type="dxa"/>
            <w:vAlign w:val="center"/>
          </w:tcPr>
          <w:p w14:paraId="450360BF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775" w:type="dxa"/>
            <w:vAlign w:val="center"/>
          </w:tcPr>
          <w:p w14:paraId="078B49DD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1163" w:type="dxa"/>
          </w:tcPr>
          <w:p w14:paraId="022EF636">
            <w:pPr>
              <w:spacing w:after="0" w:line="240" w:lineRule="auto"/>
            </w:pPr>
          </w:p>
        </w:tc>
        <w:tc>
          <w:tcPr>
            <w:tcW w:w="1164" w:type="dxa"/>
          </w:tcPr>
          <w:p w14:paraId="543AFD26">
            <w:pPr>
              <w:spacing w:after="0" w:line="240" w:lineRule="auto"/>
            </w:pPr>
          </w:p>
        </w:tc>
      </w:tr>
    </w:tbl>
    <w:p w14:paraId="6878178B">
      <w:pPr>
        <w:spacing w:before="200" w:after="80" w:line="360" w:lineRule="auto"/>
        <w:jc w:val="both"/>
      </w:pPr>
      <w:r>
        <w:rPr>
          <w:rFonts w:ascii="Arial" w:hAnsi="Arial" w:eastAsia="黑体"/>
          <w:b/>
          <w:sz w:val="24"/>
        </w:rPr>
        <w:t>七、报价明细表（四）应急舒缓物资（非处方类）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2355"/>
        <w:gridCol w:w="2410"/>
        <w:gridCol w:w="765"/>
        <w:gridCol w:w="767"/>
        <w:gridCol w:w="1164"/>
        <w:gridCol w:w="1165"/>
      </w:tblGrid>
      <w:tr w14:paraId="0A5EF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shd w:val="clear" w:color="auto" w:fill="D9D9D9"/>
            <w:vAlign w:val="center"/>
          </w:tcPr>
          <w:p w14:paraId="3214E91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序号</w:t>
            </w:r>
          </w:p>
        </w:tc>
        <w:tc>
          <w:tcPr>
            <w:tcW w:w="2355" w:type="dxa"/>
            <w:shd w:val="clear" w:color="auto" w:fill="D9D9D9"/>
            <w:vAlign w:val="center"/>
          </w:tcPr>
          <w:p w14:paraId="323C6CC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品名</w:t>
            </w:r>
          </w:p>
        </w:tc>
        <w:tc>
          <w:tcPr>
            <w:tcW w:w="2410" w:type="dxa"/>
            <w:shd w:val="clear" w:color="auto" w:fill="D9D9D9"/>
            <w:vAlign w:val="center"/>
          </w:tcPr>
          <w:p w14:paraId="12A1718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规格/说明</w:t>
            </w:r>
          </w:p>
        </w:tc>
        <w:tc>
          <w:tcPr>
            <w:tcW w:w="765" w:type="dxa"/>
            <w:shd w:val="clear" w:color="auto" w:fill="D9D9D9"/>
            <w:vAlign w:val="center"/>
          </w:tcPr>
          <w:p w14:paraId="7572BCC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单位</w:t>
            </w:r>
          </w:p>
        </w:tc>
        <w:tc>
          <w:tcPr>
            <w:tcW w:w="767" w:type="dxa"/>
            <w:shd w:val="clear" w:color="auto" w:fill="D9D9D9"/>
            <w:vAlign w:val="center"/>
          </w:tcPr>
          <w:p w14:paraId="5E6FB9D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数量</w:t>
            </w:r>
          </w:p>
        </w:tc>
        <w:tc>
          <w:tcPr>
            <w:tcW w:w="1164" w:type="dxa"/>
            <w:shd w:val="clear" w:color="auto" w:fill="D9D9D9"/>
            <w:vAlign w:val="center"/>
          </w:tcPr>
          <w:p w14:paraId="1C5D193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报价单价（元）</w:t>
            </w:r>
          </w:p>
        </w:tc>
        <w:tc>
          <w:tcPr>
            <w:tcW w:w="1165" w:type="dxa"/>
            <w:shd w:val="clear" w:color="auto" w:fill="D9D9D9"/>
            <w:vAlign w:val="center"/>
          </w:tcPr>
          <w:p w14:paraId="7BE69DB4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报价金额（元）</w:t>
            </w:r>
          </w:p>
        </w:tc>
      </w:tr>
      <w:tr w14:paraId="7BAA2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4F838E14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</w:t>
            </w:r>
          </w:p>
        </w:tc>
        <w:tc>
          <w:tcPr>
            <w:tcW w:w="2355" w:type="dxa"/>
            <w:vAlign w:val="center"/>
          </w:tcPr>
          <w:p w14:paraId="35FDEAE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藿香正气口服液</w:t>
            </w:r>
          </w:p>
        </w:tc>
        <w:tc>
          <w:tcPr>
            <w:tcW w:w="2410" w:type="dxa"/>
            <w:vAlign w:val="center"/>
          </w:tcPr>
          <w:p w14:paraId="39CCABC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10ml×10支/盒</w:t>
            </w:r>
          </w:p>
        </w:tc>
        <w:tc>
          <w:tcPr>
            <w:tcW w:w="765" w:type="dxa"/>
            <w:vAlign w:val="center"/>
          </w:tcPr>
          <w:p w14:paraId="2A85459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盒</w:t>
            </w:r>
          </w:p>
        </w:tc>
        <w:tc>
          <w:tcPr>
            <w:tcW w:w="767" w:type="dxa"/>
            <w:vAlign w:val="center"/>
          </w:tcPr>
          <w:p w14:paraId="27C03254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30</w:t>
            </w:r>
          </w:p>
        </w:tc>
        <w:tc>
          <w:tcPr>
            <w:tcW w:w="1164" w:type="dxa"/>
          </w:tcPr>
          <w:p w14:paraId="59C6C660">
            <w:pPr>
              <w:spacing w:after="0" w:line="240" w:lineRule="auto"/>
            </w:pPr>
          </w:p>
        </w:tc>
        <w:tc>
          <w:tcPr>
            <w:tcW w:w="1165" w:type="dxa"/>
          </w:tcPr>
          <w:p w14:paraId="1321FFB4">
            <w:pPr>
              <w:spacing w:after="0" w:line="240" w:lineRule="auto"/>
            </w:pPr>
          </w:p>
        </w:tc>
      </w:tr>
      <w:tr w14:paraId="5C084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67C0012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</w:t>
            </w:r>
          </w:p>
        </w:tc>
        <w:tc>
          <w:tcPr>
            <w:tcW w:w="2355" w:type="dxa"/>
            <w:vAlign w:val="center"/>
          </w:tcPr>
          <w:p w14:paraId="6AE09DB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十滴水</w:t>
            </w:r>
          </w:p>
        </w:tc>
        <w:tc>
          <w:tcPr>
            <w:tcW w:w="2410" w:type="dxa"/>
            <w:vAlign w:val="center"/>
          </w:tcPr>
          <w:p w14:paraId="1EF5CC5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5ml×10支/盒</w:t>
            </w:r>
          </w:p>
        </w:tc>
        <w:tc>
          <w:tcPr>
            <w:tcW w:w="765" w:type="dxa"/>
            <w:vAlign w:val="center"/>
          </w:tcPr>
          <w:p w14:paraId="0F5B98F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盒</w:t>
            </w:r>
          </w:p>
        </w:tc>
        <w:tc>
          <w:tcPr>
            <w:tcW w:w="767" w:type="dxa"/>
            <w:vAlign w:val="center"/>
          </w:tcPr>
          <w:p w14:paraId="7BB843F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20</w:t>
            </w:r>
          </w:p>
        </w:tc>
        <w:tc>
          <w:tcPr>
            <w:tcW w:w="1164" w:type="dxa"/>
          </w:tcPr>
          <w:p w14:paraId="4EEFC212">
            <w:pPr>
              <w:spacing w:after="0" w:line="240" w:lineRule="auto"/>
            </w:pPr>
          </w:p>
        </w:tc>
        <w:tc>
          <w:tcPr>
            <w:tcW w:w="1165" w:type="dxa"/>
          </w:tcPr>
          <w:p w14:paraId="416DBDF1">
            <w:pPr>
              <w:spacing w:after="0" w:line="240" w:lineRule="auto"/>
            </w:pPr>
          </w:p>
        </w:tc>
      </w:tr>
      <w:tr w14:paraId="6B99B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1E76891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3</w:t>
            </w:r>
          </w:p>
        </w:tc>
        <w:tc>
          <w:tcPr>
            <w:tcW w:w="2355" w:type="dxa"/>
            <w:vAlign w:val="center"/>
          </w:tcPr>
          <w:p w14:paraId="226FA16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风油精</w:t>
            </w:r>
          </w:p>
        </w:tc>
        <w:tc>
          <w:tcPr>
            <w:tcW w:w="2410" w:type="dxa"/>
            <w:vAlign w:val="center"/>
          </w:tcPr>
          <w:p w14:paraId="04FD6E0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3ml/瓶</w:t>
            </w:r>
          </w:p>
        </w:tc>
        <w:tc>
          <w:tcPr>
            <w:tcW w:w="765" w:type="dxa"/>
            <w:vAlign w:val="center"/>
          </w:tcPr>
          <w:p w14:paraId="4384740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瓶</w:t>
            </w:r>
          </w:p>
        </w:tc>
        <w:tc>
          <w:tcPr>
            <w:tcW w:w="767" w:type="dxa"/>
            <w:vAlign w:val="center"/>
          </w:tcPr>
          <w:p w14:paraId="5208B584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20</w:t>
            </w:r>
          </w:p>
        </w:tc>
        <w:tc>
          <w:tcPr>
            <w:tcW w:w="1164" w:type="dxa"/>
          </w:tcPr>
          <w:p w14:paraId="7EAA1ACC">
            <w:pPr>
              <w:spacing w:after="0" w:line="240" w:lineRule="auto"/>
            </w:pPr>
          </w:p>
        </w:tc>
        <w:tc>
          <w:tcPr>
            <w:tcW w:w="1165" w:type="dxa"/>
          </w:tcPr>
          <w:p w14:paraId="541D4406">
            <w:pPr>
              <w:spacing w:after="0" w:line="240" w:lineRule="auto"/>
            </w:pPr>
          </w:p>
        </w:tc>
      </w:tr>
      <w:tr w14:paraId="425F4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47F37A64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4</w:t>
            </w:r>
          </w:p>
        </w:tc>
        <w:tc>
          <w:tcPr>
            <w:tcW w:w="2355" w:type="dxa"/>
            <w:vAlign w:val="center"/>
          </w:tcPr>
          <w:p w14:paraId="08E8157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清凉油</w:t>
            </w:r>
          </w:p>
        </w:tc>
        <w:tc>
          <w:tcPr>
            <w:tcW w:w="2410" w:type="dxa"/>
            <w:vAlign w:val="center"/>
          </w:tcPr>
          <w:p w14:paraId="63A4E08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10g/盒</w:t>
            </w:r>
          </w:p>
        </w:tc>
        <w:tc>
          <w:tcPr>
            <w:tcW w:w="765" w:type="dxa"/>
            <w:vAlign w:val="center"/>
          </w:tcPr>
          <w:p w14:paraId="0F55D7F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盒</w:t>
            </w:r>
          </w:p>
        </w:tc>
        <w:tc>
          <w:tcPr>
            <w:tcW w:w="767" w:type="dxa"/>
            <w:vAlign w:val="center"/>
          </w:tcPr>
          <w:p w14:paraId="40B89B6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20</w:t>
            </w:r>
          </w:p>
        </w:tc>
        <w:tc>
          <w:tcPr>
            <w:tcW w:w="1164" w:type="dxa"/>
          </w:tcPr>
          <w:p w14:paraId="0111BDEB">
            <w:pPr>
              <w:spacing w:after="0" w:line="240" w:lineRule="auto"/>
            </w:pPr>
          </w:p>
        </w:tc>
        <w:tc>
          <w:tcPr>
            <w:tcW w:w="1165" w:type="dxa"/>
          </w:tcPr>
          <w:p w14:paraId="31DF4A4C">
            <w:pPr>
              <w:spacing w:after="0" w:line="240" w:lineRule="auto"/>
            </w:pPr>
          </w:p>
        </w:tc>
      </w:tr>
      <w:tr w14:paraId="68E15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24D28DF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</w:t>
            </w:r>
          </w:p>
        </w:tc>
        <w:tc>
          <w:tcPr>
            <w:tcW w:w="2355" w:type="dxa"/>
            <w:vAlign w:val="center"/>
          </w:tcPr>
          <w:p w14:paraId="356CC34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人丹</w:t>
            </w:r>
          </w:p>
        </w:tc>
        <w:tc>
          <w:tcPr>
            <w:tcW w:w="2410" w:type="dxa"/>
            <w:vAlign w:val="center"/>
          </w:tcPr>
          <w:p w14:paraId="7B80AE5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1.725g×100粒/盒</w:t>
            </w:r>
          </w:p>
        </w:tc>
        <w:tc>
          <w:tcPr>
            <w:tcW w:w="765" w:type="dxa"/>
            <w:vAlign w:val="center"/>
          </w:tcPr>
          <w:p w14:paraId="6CD8AE6E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盒</w:t>
            </w:r>
          </w:p>
        </w:tc>
        <w:tc>
          <w:tcPr>
            <w:tcW w:w="767" w:type="dxa"/>
            <w:vAlign w:val="center"/>
          </w:tcPr>
          <w:p w14:paraId="76248B9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20</w:t>
            </w:r>
          </w:p>
        </w:tc>
        <w:tc>
          <w:tcPr>
            <w:tcW w:w="1164" w:type="dxa"/>
          </w:tcPr>
          <w:p w14:paraId="6B1B858B">
            <w:pPr>
              <w:spacing w:after="0" w:line="240" w:lineRule="auto"/>
            </w:pPr>
          </w:p>
        </w:tc>
        <w:tc>
          <w:tcPr>
            <w:tcW w:w="1165" w:type="dxa"/>
          </w:tcPr>
          <w:p w14:paraId="54FD45DB">
            <w:pPr>
              <w:spacing w:after="0" w:line="240" w:lineRule="auto"/>
            </w:pPr>
          </w:p>
        </w:tc>
      </w:tr>
      <w:tr w14:paraId="2450C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51BFF21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6</w:t>
            </w:r>
          </w:p>
        </w:tc>
        <w:tc>
          <w:tcPr>
            <w:tcW w:w="2355" w:type="dxa"/>
            <w:vAlign w:val="center"/>
          </w:tcPr>
          <w:p w14:paraId="0A21F30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口服补液盐Ⅲ</w:t>
            </w:r>
          </w:p>
        </w:tc>
        <w:tc>
          <w:tcPr>
            <w:tcW w:w="2410" w:type="dxa"/>
            <w:vAlign w:val="center"/>
          </w:tcPr>
          <w:p w14:paraId="3C490EE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5.125g×6袋/盒</w:t>
            </w:r>
          </w:p>
        </w:tc>
        <w:tc>
          <w:tcPr>
            <w:tcW w:w="765" w:type="dxa"/>
            <w:vAlign w:val="center"/>
          </w:tcPr>
          <w:p w14:paraId="54CE1D3E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盒</w:t>
            </w:r>
          </w:p>
        </w:tc>
        <w:tc>
          <w:tcPr>
            <w:tcW w:w="767" w:type="dxa"/>
            <w:vAlign w:val="center"/>
          </w:tcPr>
          <w:p w14:paraId="2C5E0CA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20</w:t>
            </w:r>
          </w:p>
        </w:tc>
        <w:tc>
          <w:tcPr>
            <w:tcW w:w="1164" w:type="dxa"/>
          </w:tcPr>
          <w:p w14:paraId="3ADD8E03">
            <w:pPr>
              <w:spacing w:after="0" w:line="240" w:lineRule="auto"/>
            </w:pPr>
          </w:p>
        </w:tc>
        <w:tc>
          <w:tcPr>
            <w:tcW w:w="1165" w:type="dxa"/>
          </w:tcPr>
          <w:p w14:paraId="3212769D">
            <w:pPr>
              <w:spacing w:after="0" w:line="240" w:lineRule="auto"/>
            </w:pPr>
          </w:p>
        </w:tc>
      </w:tr>
      <w:tr w14:paraId="5E0FF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145A951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7</w:t>
            </w:r>
          </w:p>
        </w:tc>
        <w:tc>
          <w:tcPr>
            <w:tcW w:w="2355" w:type="dxa"/>
            <w:vAlign w:val="center"/>
          </w:tcPr>
          <w:p w14:paraId="3EA6E5B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葡萄糖粉剂</w:t>
            </w:r>
          </w:p>
        </w:tc>
        <w:tc>
          <w:tcPr>
            <w:tcW w:w="2410" w:type="dxa"/>
            <w:vAlign w:val="center"/>
          </w:tcPr>
          <w:p w14:paraId="694A7C0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500g/袋</w:t>
            </w:r>
          </w:p>
        </w:tc>
        <w:tc>
          <w:tcPr>
            <w:tcW w:w="765" w:type="dxa"/>
            <w:vAlign w:val="center"/>
          </w:tcPr>
          <w:p w14:paraId="3F5A216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袋</w:t>
            </w:r>
          </w:p>
        </w:tc>
        <w:tc>
          <w:tcPr>
            <w:tcW w:w="767" w:type="dxa"/>
            <w:vAlign w:val="center"/>
          </w:tcPr>
          <w:p w14:paraId="53C4AF9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15</w:t>
            </w:r>
          </w:p>
        </w:tc>
        <w:tc>
          <w:tcPr>
            <w:tcW w:w="1164" w:type="dxa"/>
          </w:tcPr>
          <w:p w14:paraId="28B0B18E">
            <w:pPr>
              <w:spacing w:after="0" w:line="240" w:lineRule="auto"/>
            </w:pPr>
          </w:p>
        </w:tc>
        <w:tc>
          <w:tcPr>
            <w:tcW w:w="1165" w:type="dxa"/>
          </w:tcPr>
          <w:p w14:paraId="1A468C16">
            <w:pPr>
              <w:spacing w:after="0" w:line="240" w:lineRule="auto"/>
            </w:pPr>
          </w:p>
        </w:tc>
      </w:tr>
      <w:tr w14:paraId="473E4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6CDE5DC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8</w:t>
            </w:r>
          </w:p>
        </w:tc>
        <w:tc>
          <w:tcPr>
            <w:tcW w:w="2355" w:type="dxa"/>
            <w:vAlign w:val="center"/>
          </w:tcPr>
          <w:p w14:paraId="3ACF3FC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云南白药气雾剂</w:t>
            </w:r>
          </w:p>
        </w:tc>
        <w:tc>
          <w:tcPr>
            <w:tcW w:w="2410" w:type="dxa"/>
            <w:vAlign w:val="center"/>
          </w:tcPr>
          <w:p w14:paraId="01B99BB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85g+30g/瓶</w:t>
            </w:r>
          </w:p>
        </w:tc>
        <w:tc>
          <w:tcPr>
            <w:tcW w:w="765" w:type="dxa"/>
            <w:vAlign w:val="center"/>
          </w:tcPr>
          <w:p w14:paraId="5C39317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瓶</w:t>
            </w:r>
          </w:p>
        </w:tc>
        <w:tc>
          <w:tcPr>
            <w:tcW w:w="767" w:type="dxa"/>
            <w:vAlign w:val="center"/>
          </w:tcPr>
          <w:p w14:paraId="7581BDE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</w:t>
            </w:r>
          </w:p>
        </w:tc>
        <w:tc>
          <w:tcPr>
            <w:tcW w:w="1164" w:type="dxa"/>
          </w:tcPr>
          <w:p w14:paraId="35482C7B">
            <w:pPr>
              <w:spacing w:after="0" w:line="240" w:lineRule="auto"/>
            </w:pPr>
          </w:p>
        </w:tc>
        <w:tc>
          <w:tcPr>
            <w:tcW w:w="1165" w:type="dxa"/>
          </w:tcPr>
          <w:p w14:paraId="091B12B1">
            <w:pPr>
              <w:spacing w:after="0" w:line="240" w:lineRule="auto"/>
            </w:pPr>
          </w:p>
        </w:tc>
      </w:tr>
      <w:tr w14:paraId="5F934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30DDC47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9</w:t>
            </w:r>
          </w:p>
        </w:tc>
        <w:tc>
          <w:tcPr>
            <w:tcW w:w="2355" w:type="dxa"/>
            <w:vAlign w:val="center"/>
          </w:tcPr>
          <w:p w14:paraId="4932A9DE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云南白药胶囊</w:t>
            </w:r>
          </w:p>
        </w:tc>
        <w:tc>
          <w:tcPr>
            <w:tcW w:w="2410" w:type="dxa"/>
            <w:vAlign w:val="center"/>
          </w:tcPr>
          <w:p w14:paraId="5C6D7F62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0.25g×16粒/盒</w:t>
            </w:r>
          </w:p>
        </w:tc>
        <w:tc>
          <w:tcPr>
            <w:tcW w:w="765" w:type="dxa"/>
            <w:vAlign w:val="center"/>
          </w:tcPr>
          <w:p w14:paraId="44373B6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盒</w:t>
            </w:r>
          </w:p>
        </w:tc>
        <w:tc>
          <w:tcPr>
            <w:tcW w:w="767" w:type="dxa"/>
            <w:vAlign w:val="center"/>
          </w:tcPr>
          <w:p w14:paraId="45262FB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</w:t>
            </w:r>
          </w:p>
        </w:tc>
        <w:tc>
          <w:tcPr>
            <w:tcW w:w="1164" w:type="dxa"/>
          </w:tcPr>
          <w:p w14:paraId="1540DEA8">
            <w:pPr>
              <w:spacing w:after="0" w:line="240" w:lineRule="auto"/>
            </w:pPr>
          </w:p>
        </w:tc>
        <w:tc>
          <w:tcPr>
            <w:tcW w:w="1165" w:type="dxa"/>
          </w:tcPr>
          <w:p w14:paraId="13CE6DC0">
            <w:pPr>
              <w:spacing w:after="0" w:line="240" w:lineRule="auto"/>
            </w:pPr>
          </w:p>
        </w:tc>
      </w:tr>
      <w:tr w14:paraId="669CC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36FE410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</w:t>
            </w:r>
          </w:p>
        </w:tc>
        <w:tc>
          <w:tcPr>
            <w:tcW w:w="2355" w:type="dxa"/>
            <w:vAlign w:val="center"/>
          </w:tcPr>
          <w:p w14:paraId="56DBAEA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活血止痛膏</w:t>
            </w:r>
          </w:p>
        </w:tc>
        <w:tc>
          <w:tcPr>
            <w:tcW w:w="2410" w:type="dxa"/>
            <w:vAlign w:val="center"/>
          </w:tcPr>
          <w:p w14:paraId="40A83A1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7cm×10cm×6贴/盒</w:t>
            </w:r>
          </w:p>
        </w:tc>
        <w:tc>
          <w:tcPr>
            <w:tcW w:w="765" w:type="dxa"/>
            <w:vAlign w:val="center"/>
          </w:tcPr>
          <w:p w14:paraId="29CBB50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盒</w:t>
            </w:r>
          </w:p>
        </w:tc>
        <w:tc>
          <w:tcPr>
            <w:tcW w:w="767" w:type="dxa"/>
            <w:vAlign w:val="center"/>
          </w:tcPr>
          <w:p w14:paraId="0EB4028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15</w:t>
            </w:r>
          </w:p>
        </w:tc>
        <w:tc>
          <w:tcPr>
            <w:tcW w:w="1164" w:type="dxa"/>
          </w:tcPr>
          <w:p w14:paraId="7E00ABC2">
            <w:pPr>
              <w:spacing w:after="0" w:line="240" w:lineRule="auto"/>
            </w:pPr>
          </w:p>
        </w:tc>
        <w:tc>
          <w:tcPr>
            <w:tcW w:w="1165" w:type="dxa"/>
          </w:tcPr>
          <w:p w14:paraId="1E142ED9">
            <w:pPr>
              <w:spacing w:after="0" w:line="240" w:lineRule="auto"/>
            </w:pPr>
          </w:p>
        </w:tc>
      </w:tr>
      <w:tr w14:paraId="4E884C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5C91356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11</w:t>
            </w:r>
          </w:p>
        </w:tc>
        <w:tc>
          <w:tcPr>
            <w:tcW w:w="2355" w:type="dxa"/>
            <w:vAlign w:val="center"/>
          </w:tcPr>
          <w:p w14:paraId="1C1B39A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对乙酰氨基酚片</w:t>
            </w:r>
          </w:p>
        </w:tc>
        <w:tc>
          <w:tcPr>
            <w:tcW w:w="2410" w:type="dxa"/>
            <w:vAlign w:val="center"/>
          </w:tcPr>
          <w:p w14:paraId="7965276E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0.5g×12片/盒</w:t>
            </w:r>
          </w:p>
        </w:tc>
        <w:tc>
          <w:tcPr>
            <w:tcW w:w="765" w:type="dxa"/>
            <w:vAlign w:val="center"/>
          </w:tcPr>
          <w:p w14:paraId="187D3C1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盒</w:t>
            </w:r>
          </w:p>
        </w:tc>
        <w:tc>
          <w:tcPr>
            <w:tcW w:w="767" w:type="dxa"/>
            <w:vAlign w:val="center"/>
          </w:tcPr>
          <w:p w14:paraId="610BFE2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</w:t>
            </w:r>
          </w:p>
        </w:tc>
        <w:tc>
          <w:tcPr>
            <w:tcW w:w="1164" w:type="dxa"/>
          </w:tcPr>
          <w:p w14:paraId="427B6498">
            <w:pPr>
              <w:spacing w:after="0" w:line="240" w:lineRule="auto"/>
            </w:pPr>
          </w:p>
        </w:tc>
        <w:tc>
          <w:tcPr>
            <w:tcW w:w="1165" w:type="dxa"/>
          </w:tcPr>
          <w:p w14:paraId="7C576CC7">
            <w:pPr>
              <w:spacing w:after="0" w:line="240" w:lineRule="auto"/>
            </w:pPr>
          </w:p>
        </w:tc>
      </w:tr>
      <w:tr w14:paraId="17607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3ACEB27A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12</w:t>
            </w:r>
          </w:p>
        </w:tc>
        <w:tc>
          <w:tcPr>
            <w:tcW w:w="2355" w:type="dxa"/>
            <w:vAlign w:val="center"/>
          </w:tcPr>
          <w:p w14:paraId="401B932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布洛芬缓释胶囊</w:t>
            </w:r>
          </w:p>
        </w:tc>
        <w:tc>
          <w:tcPr>
            <w:tcW w:w="2410" w:type="dxa"/>
            <w:vAlign w:val="center"/>
          </w:tcPr>
          <w:p w14:paraId="12CACF4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0.3g×20粒/盒</w:t>
            </w:r>
          </w:p>
        </w:tc>
        <w:tc>
          <w:tcPr>
            <w:tcW w:w="765" w:type="dxa"/>
            <w:vAlign w:val="center"/>
          </w:tcPr>
          <w:p w14:paraId="44561FD4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盒</w:t>
            </w:r>
          </w:p>
        </w:tc>
        <w:tc>
          <w:tcPr>
            <w:tcW w:w="767" w:type="dxa"/>
            <w:vAlign w:val="center"/>
          </w:tcPr>
          <w:p w14:paraId="6015A77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</w:t>
            </w:r>
          </w:p>
        </w:tc>
        <w:tc>
          <w:tcPr>
            <w:tcW w:w="1164" w:type="dxa"/>
          </w:tcPr>
          <w:p w14:paraId="25D504E1">
            <w:pPr>
              <w:spacing w:after="0" w:line="240" w:lineRule="auto"/>
            </w:pPr>
          </w:p>
        </w:tc>
        <w:tc>
          <w:tcPr>
            <w:tcW w:w="1165" w:type="dxa"/>
          </w:tcPr>
          <w:p w14:paraId="1286DFB4">
            <w:pPr>
              <w:spacing w:after="0" w:line="240" w:lineRule="auto"/>
            </w:pPr>
          </w:p>
        </w:tc>
      </w:tr>
      <w:tr w14:paraId="20E47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281F400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13</w:t>
            </w:r>
          </w:p>
        </w:tc>
        <w:tc>
          <w:tcPr>
            <w:tcW w:w="2355" w:type="dxa"/>
            <w:vAlign w:val="center"/>
          </w:tcPr>
          <w:p w14:paraId="7803816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蒙脱石散</w:t>
            </w:r>
          </w:p>
        </w:tc>
        <w:tc>
          <w:tcPr>
            <w:tcW w:w="2410" w:type="dxa"/>
            <w:vAlign w:val="center"/>
          </w:tcPr>
          <w:p w14:paraId="54928C8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3g×10袋/盒</w:t>
            </w:r>
          </w:p>
        </w:tc>
        <w:tc>
          <w:tcPr>
            <w:tcW w:w="765" w:type="dxa"/>
            <w:vAlign w:val="center"/>
          </w:tcPr>
          <w:p w14:paraId="43616C4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盒</w:t>
            </w:r>
          </w:p>
        </w:tc>
        <w:tc>
          <w:tcPr>
            <w:tcW w:w="767" w:type="dxa"/>
            <w:vAlign w:val="center"/>
          </w:tcPr>
          <w:p w14:paraId="281A992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</w:t>
            </w:r>
          </w:p>
        </w:tc>
        <w:tc>
          <w:tcPr>
            <w:tcW w:w="1164" w:type="dxa"/>
          </w:tcPr>
          <w:p w14:paraId="62EE6D54">
            <w:pPr>
              <w:spacing w:after="0" w:line="240" w:lineRule="auto"/>
            </w:pPr>
          </w:p>
        </w:tc>
        <w:tc>
          <w:tcPr>
            <w:tcW w:w="1165" w:type="dxa"/>
          </w:tcPr>
          <w:p w14:paraId="2A6C32B0">
            <w:pPr>
              <w:spacing w:after="0" w:line="240" w:lineRule="auto"/>
            </w:pPr>
          </w:p>
        </w:tc>
      </w:tr>
      <w:tr w14:paraId="4C19F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72BECBD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14</w:t>
            </w:r>
          </w:p>
        </w:tc>
        <w:tc>
          <w:tcPr>
            <w:tcW w:w="2355" w:type="dxa"/>
            <w:vAlign w:val="center"/>
          </w:tcPr>
          <w:p w14:paraId="42042E0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氯雷他定片</w:t>
            </w:r>
          </w:p>
        </w:tc>
        <w:tc>
          <w:tcPr>
            <w:tcW w:w="2410" w:type="dxa"/>
            <w:vAlign w:val="center"/>
          </w:tcPr>
          <w:p w14:paraId="50C1388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10mg×6片/盒</w:t>
            </w:r>
          </w:p>
        </w:tc>
        <w:tc>
          <w:tcPr>
            <w:tcW w:w="765" w:type="dxa"/>
            <w:vAlign w:val="center"/>
          </w:tcPr>
          <w:p w14:paraId="34A7E1F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盒</w:t>
            </w:r>
          </w:p>
        </w:tc>
        <w:tc>
          <w:tcPr>
            <w:tcW w:w="767" w:type="dxa"/>
            <w:vAlign w:val="center"/>
          </w:tcPr>
          <w:p w14:paraId="2675D33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</w:t>
            </w:r>
          </w:p>
        </w:tc>
        <w:tc>
          <w:tcPr>
            <w:tcW w:w="1164" w:type="dxa"/>
          </w:tcPr>
          <w:p w14:paraId="72468BEE">
            <w:pPr>
              <w:spacing w:after="0" w:line="240" w:lineRule="auto"/>
            </w:pPr>
          </w:p>
        </w:tc>
        <w:tc>
          <w:tcPr>
            <w:tcW w:w="1165" w:type="dxa"/>
          </w:tcPr>
          <w:p w14:paraId="35D46B48">
            <w:pPr>
              <w:spacing w:after="0" w:line="240" w:lineRule="auto"/>
            </w:pPr>
          </w:p>
        </w:tc>
      </w:tr>
      <w:tr w14:paraId="2798E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3B61261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15</w:t>
            </w:r>
          </w:p>
        </w:tc>
        <w:tc>
          <w:tcPr>
            <w:tcW w:w="2355" w:type="dxa"/>
            <w:vAlign w:val="center"/>
          </w:tcPr>
          <w:p w14:paraId="60B23E1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炉甘石洗剂</w:t>
            </w:r>
          </w:p>
        </w:tc>
        <w:tc>
          <w:tcPr>
            <w:tcW w:w="2410" w:type="dxa"/>
            <w:vAlign w:val="center"/>
          </w:tcPr>
          <w:p w14:paraId="4A4A2E5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100ml/瓶</w:t>
            </w:r>
          </w:p>
        </w:tc>
        <w:tc>
          <w:tcPr>
            <w:tcW w:w="765" w:type="dxa"/>
            <w:vAlign w:val="center"/>
          </w:tcPr>
          <w:p w14:paraId="6865484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瓶</w:t>
            </w:r>
          </w:p>
        </w:tc>
        <w:tc>
          <w:tcPr>
            <w:tcW w:w="767" w:type="dxa"/>
            <w:vAlign w:val="center"/>
          </w:tcPr>
          <w:p w14:paraId="0343E9D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</w:t>
            </w:r>
          </w:p>
        </w:tc>
        <w:tc>
          <w:tcPr>
            <w:tcW w:w="1164" w:type="dxa"/>
          </w:tcPr>
          <w:p w14:paraId="35DEA140">
            <w:pPr>
              <w:spacing w:after="0" w:line="240" w:lineRule="auto"/>
            </w:pPr>
          </w:p>
        </w:tc>
        <w:tc>
          <w:tcPr>
            <w:tcW w:w="1165" w:type="dxa"/>
          </w:tcPr>
          <w:p w14:paraId="16C1DDD1">
            <w:pPr>
              <w:spacing w:after="0" w:line="240" w:lineRule="auto"/>
            </w:pPr>
          </w:p>
        </w:tc>
      </w:tr>
      <w:tr w14:paraId="14E10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56D7576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16</w:t>
            </w:r>
          </w:p>
        </w:tc>
        <w:tc>
          <w:tcPr>
            <w:tcW w:w="2355" w:type="dxa"/>
            <w:vAlign w:val="center"/>
          </w:tcPr>
          <w:p w14:paraId="0EEA4CF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莫匹罗星软膏</w:t>
            </w:r>
          </w:p>
        </w:tc>
        <w:tc>
          <w:tcPr>
            <w:tcW w:w="2410" w:type="dxa"/>
            <w:vAlign w:val="center"/>
          </w:tcPr>
          <w:p w14:paraId="476DBFB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2%×5g/支</w:t>
            </w:r>
          </w:p>
        </w:tc>
        <w:tc>
          <w:tcPr>
            <w:tcW w:w="765" w:type="dxa"/>
            <w:vAlign w:val="center"/>
          </w:tcPr>
          <w:p w14:paraId="04C0062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支</w:t>
            </w:r>
          </w:p>
        </w:tc>
        <w:tc>
          <w:tcPr>
            <w:tcW w:w="767" w:type="dxa"/>
            <w:vAlign w:val="center"/>
          </w:tcPr>
          <w:p w14:paraId="5BEF561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</w:t>
            </w:r>
          </w:p>
        </w:tc>
        <w:tc>
          <w:tcPr>
            <w:tcW w:w="1164" w:type="dxa"/>
          </w:tcPr>
          <w:p w14:paraId="1B455ACA">
            <w:pPr>
              <w:spacing w:after="0" w:line="240" w:lineRule="auto"/>
            </w:pPr>
          </w:p>
        </w:tc>
        <w:tc>
          <w:tcPr>
            <w:tcW w:w="1165" w:type="dxa"/>
          </w:tcPr>
          <w:p w14:paraId="3F6FD395">
            <w:pPr>
              <w:spacing w:after="0" w:line="240" w:lineRule="auto"/>
            </w:pPr>
          </w:p>
        </w:tc>
      </w:tr>
      <w:tr w14:paraId="03752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5490FBC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17</w:t>
            </w:r>
          </w:p>
        </w:tc>
        <w:tc>
          <w:tcPr>
            <w:tcW w:w="2355" w:type="dxa"/>
            <w:vAlign w:val="center"/>
          </w:tcPr>
          <w:p w14:paraId="36370C9C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茶苯海明片</w:t>
            </w:r>
          </w:p>
        </w:tc>
        <w:tc>
          <w:tcPr>
            <w:tcW w:w="2410" w:type="dxa"/>
            <w:vAlign w:val="center"/>
          </w:tcPr>
          <w:p w14:paraId="53950C08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25mg×12片/盒</w:t>
            </w:r>
          </w:p>
        </w:tc>
        <w:tc>
          <w:tcPr>
            <w:tcW w:w="765" w:type="dxa"/>
            <w:vAlign w:val="center"/>
          </w:tcPr>
          <w:p w14:paraId="4E4C379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盒</w:t>
            </w:r>
          </w:p>
        </w:tc>
        <w:tc>
          <w:tcPr>
            <w:tcW w:w="767" w:type="dxa"/>
            <w:vAlign w:val="center"/>
          </w:tcPr>
          <w:p w14:paraId="0B14071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</w:t>
            </w:r>
          </w:p>
        </w:tc>
        <w:tc>
          <w:tcPr>
            <w:tcW w:w="1164" w:type="dxa"/>
          </w:tcPr>
          <w:p w14:paraId="6B68F083">
            <w:pPr>
              <w:spacing w:after="0" w:line="240" w:lineRule="auto"/>
            </w:pPr>
          </w:p>
        </w:tc>
        <w:tc>
          <w:tcPr>
            <w:tcW w:w="1165" w:type="dxa"/>
          </w:tcPr>
          <w:p w14:paraId="0B907896">
            <w:pPr>
              <w:spacing w:after="0" w:line="240" w:lineRule="auto"/>
            </w:pPr>
          </w:p>
        </w:tc>
      </w:tr>
      <w:tr w14:paraId="6E1E3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311DDAC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18</w:t>
            </w:r>
          </w:p>
        </w:tc>
        <w:tc>
          <w:tcPr>
            <w:tcW w:w="2355" w:type="dxa"/>
            <w:vAlign w:val="center"/>
          </w:tcPr>
          <w:p w14:paraId="4FD7DB2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一次性速冷冰袋</w:t>
            </w:r>
          </w:p>
        </w:tc>
        <w:tc>
          <w:tcPr>
            <w:tcW w:w="2410" w:type="dxa"/>
            <w:vAlign w:val="center"/>
          </w:tcPr>
          <w:p w14:paraId="6B585C30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100g，捏碎即用</w:t>
            </w:r>
          </w:p>
        </w:tc>
        <w:tc>
          <w:tcPr>
            <w:tcW w:w="765" w:type="dxa"/>
            <w:vAlign w:val="center"/>
          </w:tcPr>
          <w:p w14:paraId="2BF5D73B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个</w:t>
            </w:r>
          </w:p>
        </w:tc>
        <w:tc>
          <w:tcPr>
            <w:tcW w:w="767" w:type="dxa"/>
            <w:vAlign w:val="center"/>
          </w:tcPr>
          <w:p w14:paraId="5A5F05BF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50</w:t>
            </w:r>
          </w:p>
        </w:tc>
        <w:tc>
          <w:tcPr>
            <w:tcW w:w="1164" w:type="dxa"/>
          </w:tcPr>
          <w:p w14:paraId="01A878F6">
            <w:pPr>
              <w:spacing w:after="0" w:line="240" w:lineRule="auto"/>
            </w:pPr>
          </w:p>
        </w:tc>
        <w:tc>
          <w:tcPr>
            <w:tcW w:w="1165" w:type="dxa"/>
          </w:tcPr>
          <w:p w14:paraId="2C710E74">
            <w:pPr>
              <w:spacing w:after="0" w:line="240" w:lineRule="auto"/>
            </w:pPr>
          </w:p>
        </w:tc>
      </w:tr>
      <w:tr w14:paraId="6BC57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10785CF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19</w:t>
            </w:r>
          </w:p>
        </w:tc>
        <w:tc>
          <w:tcPr>
            <w:tcW w:w="2355" w:type="dxa"/>
            <w:vAlign w:val="center"/>
          </w:tcPr>
          <w:p w14:paraId="055D1449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电解质冲剂/防暑饮品</w:t>
            </w:r>
          </w:p>
        </w:tc>
        <w:tc>
          <w:tcPr>
            <w:tcW w:w="2410" w:type="dxa"/>
            <w:vAlign w:val="center"/>
          </w:tcPr>
          <w:p w14:paraId="0207994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多种口味，10袋/盒</w:t>
            </w:r>
          </w:p>
        </w:tc>
        <w:tc>
          <w:tcPr>
            <w:tcW w:w="765" w:type="dxa"/>
            <w:vAlign w:val="center"/>
          </w:tcPr>
          <w:p w14:paraId="70A849C6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盒</w:t>
            </w:r>
          </w:p>
        </w:tc>
        <w:tc>
          <w:tcPr>
            <w:tcW w:w="767" w:type="dxa"/>
            <w:vAlign w:val="center"/>
          </w:tcPr>
          <w:p w14:paraId="76F92945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20</w:t>
            </w:r>
          </w:p>
        </w:tc>
        <w:tc>
          <w:tcPr>
            <w:tcW w:w="1164" w:type="dxa"/>
          </w:tcPr>
          <w:p w14:paraId="3A47611D">
            <w:pPr>
              <w:spacing w:after="0" w:line="240" w:lineRule="auto"/>
            </w:pPr>
          </w:p>
        </w:tc>
        <w:tc>
          <w:tcPr>
            <w:tcW w:w="1165" w:type="dxa"/>
          </w:tcPr>
          <w:p w14:paraId="75D2EDEF">
            <w:pPr>
              <w:spacing w:after="0" w:line="240" w:lineRule="auto"/>
            </w:pPr>
          </w:p>
        </w:tc>
      </w:tr>
      <w:tr w14:paraId="68317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2E718234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20</w:t>
            </w:r>
          </w:p>
        </w:tc>
        <w:tc>
          <w:tcPr>
            <w:tcW w:w="2355" w:type="dxa"/>
            <w:vAlign w:val="center"/>
          </w:tcPr>
          <w:p w14:paraId="512E6587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速效救心丸</w:t>
            </w:r>
          </w:p>
        </w:tc>
        <w:tc>
          <w:tcPr>
            <w:tcW w:w="2410" w:type="dxa"/>
            <w:vAlign w:val="center"/>
          </w:tcPr>
          <w:p w14:paraId="7E4B84DD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40mg×60粒/盒</w:t>
            </w:r>
          </w:p>
        </w:tc>
        <w:tc>
          <w:tcPr>
            <w:tcW w:w="765" w:type="dxa"/>
            <w:vAlign w:val="center"/>
          </w:tcPr>
          <w:p w14:paraId="019977D1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盒</w:t>
            </w:r>
          </w:p>
        </w:tc>
        <w:tc>
          <w:tcPr>
            <w:tcW w:w="767" w:type="dxa"/>
            <w:vAlign w:val="center"/>
          </w:tcPr>
          <w:p w14:paraId="0B099C2E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 w:val="0"/>
                <w:sz w:val="21"/>
              </w:rPr>
              <w:t>5</w:t>
            </w:r>
          </w:p>
        </w:tc>
        <w:tc>
          <w:tcPr>
            <w:tcW w:w="1164" w:type="dxa"/>
          </w:tcPr>
          <w:p w14:paraId="1147AF1A">
            <w:pPr>
              <w:spacing w:after="0" w:line="240" w:lineRule="auto"/>
            </w:pPr>
          </w:p>
        </w:tc>
        <w:tc>
          <w:tcPr>
            <w:tcW w:w="1165" w:type="dxa"/>
          </w:tcPr>
          <w:p w14:paraId="368996F7">
            <w:pPr>
              <w:spacing w:after="0" w:line="240" w:lineRule="auto"/>
            </w:pPr>
          </w:p>
        </w:tc>
      </w:tr>
      <w:tr w14:paraId="674526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2" w:type="dxa"/>
            <w:vAlign w:val="center"/>
          </w:tcPr>
          <w:p w14:paraId="7446DCF8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2355" w:type="dxa"/>
            <w:vAlign w:val="center"/>
          </w:tcPr>
          <w:p w14:paraId="4CB20463">
            <w:pPr>
              <w:spacing w:before="20" w:after="20" w:line="240" w:lineRule="auto"/>
              <w:ind w:left="0" w:right="0" w:firstLine="0"/>
              <w:jc w:val="center"/>
            </w:pPr>
            <w:r>
              <w:rPr>
                <w:rFonts w:ascii="Arial" w:hAnsi="Arial" w:eastAsia="宋体"/>
                <w:b/>
                <w:sz w:val="21"/>
              </w:rPr>
              <w:t>本类合计</w:t>
            </w:r>
          </w:p>
        </w:tc>
        <w:tc>
          <w:tcPr>
            <w:tcW w:w="2410" w:type="dxa"/>
            <w:vAlign w:val="center"/>
          </w:tcPr>
          <w:p w14:paraId="5E1B827F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765" w:type="dxa"/>
            <w:vAlign w:val="center"/>
          </w:tcPr>
          <w:p w14:paraId="691AB4AB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767" w:type="dxa"/>
            <w:vAlign w:val="center"/>
          </w:tcPr>
          <w:p w14:paraId="4D305881">
            <w:pPr>
              <w:spacing w:before="20" w:after="20" w:line="240" w:lineRule="auto"/>
              <w:ind w:left="0" w:right="0" w:firstLine="0"/>
              <w:jc w:val="center"/>
            </w:pPr>
          </w:p>
        </w:tc>
        <w:tc>
          <w:tcPr>
            <w:tcW w:w="1164" w:type="dxa"/>
          </w:tcPr>
          <w:p w14:paraId="20BF6D35">
            <w:pPr>
              <w:spacing w:after="0" w:line="240" w:lineRule="auto"/>
            </w:pPr>
          </w:p>
        </w:tc>
        <w:tc>
          <w:tcPr>
            <w:tcW w:w="1165" w:type="dxa"/>
          </w:tcPr>
          <w:p w14:paraId="62EB49B3">
            <w:pPr>
              <w:spacing w:after="0" w:line="240" w:lineRule="auto"/>
            </w:pPr>
          </w:p>
        </w:tc>
      </w:tr>
    </w:tbl>
    <w:p w14:paraId="29779645">
      <w:pPr>
        <w:spacing w:before="200" w:after="80" w:line="360" w:lineRule="auto"/>
        <w:jc w:val="both"/>
      </w:pPr>
      <w:r>
        <w:rPr>
          <w:rFonts w:ascii="Arial" w:hAnsi="Arial" w:eastAsia="黑体"/>
          <w:b/>
          <w:sz w:val="28"/>
        </w:rPr>
        <w:t>八、报价说明与承诺</w:t>
      </w:r>
    </w:p>
    <w:p w14:paraId="5E03B9F4">
      <w:pPr>
        <w:spacing w:before="0" w:after="0" w:line="360" w:lineRule="auto"/>
        <w:ind w:firstLine="48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sz w:val="32"/>
          <w:szCs w:val="32"/>
        </w:rPr>
        <w:t>1. 上述报价为含税总价，已包含货款、运输、搬运、装卸及质保等全部费用；报价金额以大写为准。</w:t>
      </w:r>
    </w:p>
    <w:p w14:paraId="30C60D23">
      <w:pPr>
        <w:spacing w:before="0" w:after="0" w:line="360" w:lineRule="auto"/>
        <w:ind w:firstLine="48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sz w:val="32"/>
          <w:szCs w:val="32"/>
        </w:rPr>
        <w:t>2. 报价物资的品名、规格、数量须与本项目询价公告所列清单一致，不得擅自变更或缺项。</w:t>
      </w:r>
    </w:p>
    <w:p w14:paraId="7595FE6E">
      <w:pPr>
        <w:spacing w:before="0" w:after="0" w:line="360" w:lineRule="auto"/>
        <w:ind w:firstLine="48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sz w:val="32"/>
          <w:szCs w:val="32"/>
        </w:rPr>
        <w:t>3. 报价单位须对本报价的真实性、有效性负责；成交后应按报价内容及询价公告要求完成供货。</w:t>
      </w:r>
    </w:p>
    <w:p w14:paraId="3AB71FAA">
      <w:pPr>
        <w:spacing w:before="0" w:after="0" w:line="360" w:lineRule="auto"/>
        <w:ind w:firstLine="480"/>
        <w:jc w:val="both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sz w:val="32"/>
          <w:szCs w:val="32"/>
        </w:rPr>
        <w:t>4. 本报价单所填物资仅限院前应急救护、轻微伤病简易处置使用，不含诊疗类处方药。</w:t>
      </w:r>
    </w:p>
    <w:p w14:paraId="4E340C27">
      <w:pPr>
        <w:spacing w:before="200" w:after="80" w:line="360" w:lineRule="auto"/>
        <w:jc w:val="both"/>
        <w:rPr>
          <w:rFonts w:hint="default" w:ascii="Arial" w:hAnsi="Arial" w:eastAsia="黑体"/>
          <w:b/>
          <w:sz w:val="28"/>
        </w:rPr>
      </w:pPr>
      <w:r>
        <w:rPr>
          <w:rFonts w:hint="eastAsia" w:ascii="Arial" w:hAnsi="Arial" w:eastAsia="黑体"/>
          <w:b/>
          <w:sz w:val="28"/>
          <w:lang w:val="en-US" w:eastAsia="zh-CN"/>
        </w:rPr>
        <w:t>九</w:t>
      </w:r>
      <w:r>
        <w:rPr>
          <w:rFonts w:ascii="Arial" w:hAnsi="Arial" w:eastAsia="黑体"/>
          <w:b/>
          <w:sz w:val="28"/>
        </w:rPr>
        <w:t>、签章</w:t>
      </w:r>
    </w:p>
    <w:p w14:paraId="2E32B9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sz w:val="32"/>
          <w:szCs w:val="32"/>
        </w:rPr>
        <w:t>报价单位（盖章）：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________________________</w:t>
      </w:r>
    </w:p>
    <w:p w14:paraId="61C19A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sz w:val="32"/>
          <w:szCs w:val="32"/>
        </w:rPr>
        <w:t>法定代表人</w:t>
      </w:r>
      <w:r>
        <w:rPr>
          <w:rFonts w:hint="eastAsia" w:ascii="Times New Roman" w:hAnsi="Times New Roman" w:eastAsia="仿宋_GB2312" w:cs="Times New Roman"/>
          <w:b w:val="0"/>
          <w:sz w:val="32"/>
          <w:szCs w:val="32"/>
          <w:lang w:val="en-US" w:eastAsia="zh-CN"/>
        </w:rPr>
        <w:t>/</w:t>
      </w:r>
      <w:r>
        <w:rPr>
          <w:rFonts w:hint="default" w:ascii="Times New Roman" w:hAnsi="Times New Roman" w:eastAsia="仿宋_GB2312" w:cs="Times New Roman"/>
          <w:b w:val="0"/>
          <w:sz w:val="32"/>
          <w:szCs w:val="32"/>
        </w:rPr>
        <w:t>授权代表（签字）：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______________</w:t>
      </w:r>
    </w:p>
    <w:p w14:paraId="227AD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日期：_______年_______月_______日</w:t>
      </w:r>
    </w:p>
    <w:p w14:paraId="1D71E4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60"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sectPr>
      <w:pgSz w:w="11906" w:h="16838"/>
      <w:pgMar w:top="1417" w:right="1417" w:bottom="141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5253E0D"/>
    <w:rsid w:val="127C6B6A"/>
    <w:rsid w:val="404B3AE2"/>
    <w:rsid w:val="572F5526"/>
    <w:rsid w:val="79260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886</Words>
  <Characters>925</Characters>
  <Lines>0</Lines>
  <Paragraphs>0</Paragraphs>
  <TotalTime>0</TotalTime>
  <ScaleCrop>false</ScaleCrop>
  <LinksUpToDate>false</LinksUpToDate>
  <CharactersWithSpaces>940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河津市红十字会</cp:lastModifiedBy>
  <dcterms:modified xsi:type="dcterms:W3CDTF">2026-09-04T09:42:39Z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87033DB6B63440A6974D2DF7D10F82D8_13</vt:lpwstr>
  </property>
  <property fmtid="{D5CDD505-2E9C-101B-9397-08002B2CF9AE}" pid="4" name="KSOTemplateDocerSaveRecord">
    <vt:lpwstr>eyJoZGlkIjoiMmU5MTgxODkyZDNkY2MzN2YxYjgzYWI4NDRiYTYyNjMiLCJ1c2VySWQiOiIyMDUwNDk0MjQifQ==</vt:lpwstr>
  </property>
</Properties>
</file>